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42FD2" w:rsidRDefault="001B66B3">
      <w:pPr>
        <w:spacing w:before="69" w:line="360" w:lineRule="auto"/>
        <w:ind w:left="1268" w:right="1404" w:firstLine="1173"/>
        <w:rPr>
          <w:b/>
          <w:sz w:val="32"/>
        </w:rPr>
      </w:pPr>
      <w:bookmarkStart w:id="0" w:name="1._TEKNIK_COVER_DLL_-_9.10.21_-_Corr._2_"/>
      <w:bookmarkEnd w:id="0"/>
      <w:r>
        <w:rPr>
          <w:b/>
          <w:sz w:val="32"/>
        </w:rPr>
        <w:t>1</w:t>
      </w:r>
      <w:r w:rsidR="00886DDE">
        <w:rPr>
          <w:b/>
          <w:sz w:val="32"/>
        </w:rPr>
        <w:t>KEMENTERIAN PERHUBUNGAN</w:t>
      </w:r>
      <w:r w:rsidR="00886DDE">
        <w:rPr>
          <w:b/>
          <w:spacing w:val="40"/>
          <w:sz w:val="32"/>
        </w:rPr>
        <w:t xml:space="preserve"> </w:t>
      </w:r>
      <w:r w:rsidR="00886DDE">
        <w:rPr>
          <w:b/>
          <w:sz w:val="32"/>
        </w:rPr>
        <w:t>BADAN</w:t>
      </w:r>
      <w:r w:rsidR="00886DDE">
        <w:rPr>
          <w:b/>
          <w:spacing w:val="-11"/>
          <w:sz w:val="32"/>
        </w:rPr>
        <w:t xml:space="preserve"> </w:t>
      </w:r>
      <w:r w:rsidR="00886DDE">
        <w:rPr>
          <w:b/>
          <w:sz w:val="32"/>
        </w:rPr>
        <w:t>PENGEMBANGAN</w:t>
      </w:r>
      <w:r w:rsidR="00886DDE">
        <w:rPr>
          <w:b/>
          <w:spacing w:val="-11"/>
          <w:sz w:val="32"/>
        </w:rPr>
        <w:t xml:space="preserve"> </w:t>
      </w:r>
      <w:r w:rsidR="00886DDE">
        <w:rPr>
          <w:b/>
          <w:sz w:val="32"/>
        </w:rPr>
        <w:t>SDM</w:t>
      </w:r>
      <w:r w:rsidR="00886DDE">
        <w:rPr>
          <w:b/>
          <w:spacing w:val="-10"/>
          <w:sz w:val="32"/>
        </w:rPr>
        <w:t xml:space="preserve"> </w:t>
      </w:r>
      <w:r w:rsidR="00886DDE">
        <w:rPr>
          <w:b/>
          <w:sz w:val="32"/>
        </w:rPr>
        <w:t>PERHUBUNGAN</w:t>
      </w:r>
    </w:p>
    <w:p w:rsidR="00F42FD2" w:rsidRDefault="00886DDE">
      <w:pPr>
        <w:ind w:left="2014"/>
        <w:rPr>
          <w:b/>
          <w:sz w:val="32"/>
        </w:rPr>
      </w:pPr>
      <w:r>
        <w:rPr>
          <w:b/>
          <w:sz w:val="32"/>
        </w:rPr>
        <w:t>SEKOLAH</w:t>
      </w:r>
      <w:r>
        <w:rPr>
          <w:b/>
          <w:spacing w:val="-7"/>
          <w:sz w:val="32"/>
        </w:rPr>
        <w:t xml:space="preserve"> </w:t>
      </w:r>
      <w:r>
        <w:rPr>
          <w:b/>
          <w:sz w:val="32"/>
        </w:rPr>
        <w:t>TINGGI</w:t>
      </w:r>
      <w:r>
        <w:rPr>
          <w:b/>
          <w:spacing w:val="-5"/>
          <w:sz w:val="32"/>
        </w:rPr>
        <w:t xml:space="preserve"> </w:t>
      </w:r>
      <w:r>
        <w:rPr>
          <w:b/>
          <w:sz w:val="32"/>
        </w:rPr>
        <w:t>ILMU</w:t>
      </w:r>
      <w:r>
        <w:rPr>
          <w:b/>
          <w:spacing w:val="-4"/>
          <w:sz w:val="32"/>
        </w:rPr>
        <w:t xml:space="preserve"> </w:t>
      </w:r>
      <w:r>
        <w:rPr>
          <w:b/>
          <w:spacing w:val="-2"/>
          <w:sz w:val="32"/>
        </w:rPr>
        <w:t>PELAYARAN</w:t>
      </w:r>
    </w:p>
    <w:p w:rsidR="00F42FD2" w:rsidRDefault="00F42FD2">
      <w:pPr>
        <w:pStyle w:val="BodyText"/>
        <w:rPr>
          <w:b/>
          <w:sz w:val="20"/>
        </w:rPr>
      </w:pPr>
    </w:p>
    <w:p w:rsidR="00F42FD2" w:rsidRDefault="00F42FD2">
      <w:pPr>
        <w:pStyle w:val="BodyText"/>
        <w:rPr>
          <w:b/>
          <w:sz w:val="20"/>
        </w:rPr>
      </w:pPr>
    </w:p>
    <w:p w:rsidR="00F42FD2" w:rsidRDefault="00886DDE">
      <w:pPr>
        <w:pStyle w:val="BodyText"/>
        <w:spacing w:before="93"/>
        <w:rPr>
          <w:b/>
          <w:sz w:val="20"/>
        </w:rPr>
      </w:pPr>
      <w:r>
        <w:rPr>
          <w:b/>
          <w:noProof/>
          <w:sz w:val="20"/>
        </w:rPr>
        <w:drawing>
          <wp:anchor distT="0" distB="0" distL="0" distR="0" simplePos="0" relativeHeight="251655168" behindDoc="1" locked="0" layoutInCell="1" allowOverlap="1">
            <wp:simplePos x="0" y="0"/>
            <wp:positionH relativeFrom="page">
              <wp:posOffset>2575560</wp:posOffset>
            </wp:positionH>
            <wp:positionV relativeFrom="paragraph">
              <wp:posOffset>220345</wp:posOffset>
            </wp:positionV>
            <wp:extent cx="2695575" cy="1620520"/>
            <wp:effectExtent l="0" t="0" r="0" b="0"/>
            <wp:wrapTopAndBottom/>
            <wp:docPr id="1" name="Image 1"/>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2695765" cy="1620488"/>
                    </a:xfrm>
                    <a:prstGeom prst="rect">
                      <a:avLst/>
                    </a:prstGeom>
                  </pic:spPr>
                </pic:pic>
              </a:graphicData>
            </a:graphic>
          </wp:anchor>
        </w:drawing>
      </w:r>
    </w:p>
    <w:p w:rsidR="00F42FD2" w:rsidRDefault="00886DDE">
      <w:pPr>
        <w:spacing w:before="274"/>
        <w:ind w:left="1376" w:right="1516"/>
        <w:jc w:val="center"/>
        <w:rPr>
          <w:b/>
          <w:sz w:val="32"/>
        </w:rPr>
      </w:pPr>
      <w:r>
        <w:rPr>
          <w:b/>
          <w:spacing w:val="-2"/>
          <w:sz w:val="32"/>
        </w:rPr>
        <w:t>MAKALAH</w:t>
      </w:r>
    </w:p>
    <w:p w:rsidR="00F42FD2" w:rsidRDefault="00F42FD2">
      <w:pPr>
        <w:pStyle w:val="BodyText"/>
        <w:rPr>
          <w:b/>
          <w:sz w:val="32"/>
        </w:rPr>
      </w:pPr>
    </w:p>
    <w:p w:rsidR="00F42FD2" w:rsidRDefault="00F42FD2">
      <w:pPr>
        <w:pStyle w:val="BodyText"/>
        <w:spacing w:before="92"/>
        <w:rPr>
          <w:b/>
          <w:sz w:val="32"/>
        </w:rPr>
      </w:pPr>
    </w:p>
    <w:p w:rsidR="00F42FD2" w:rsidRDefault="00886DDE">
      <w:pPr>
        <w:spacing w:line="360" w:lineRule="auto"/>
        <w:ind w:left="1376" w:right="1513"/>
        <w:jc w:val="center"/>
        <w:rPr>
          <w:b/>
          <w:sz w:val="32"/>
        </w:rPr>
      </w:pPr>
      <w:r>
        <w:rPr>
          <w:b/>
          <w:sz w:val="32"/>
        </w:rPr>
        <w:t>UPAYA</w:t>
      </w:r>
      <w:r>
        <w:rPr>
          <w:b/>
          <w:spacing w:val="-11"/>
          <w:sz w:val="32"/>
        </w:rPr>
        <w:t xml:space="preserve"> </w:t>
      </w:r>
      <w:r>
        <w:rPr>
          <w:b/>
          <w:sz w:val="32"/>
        </w:rPr>
        <w:t>PENCEGAHAN</w:t>
      </w:r>
      <w:r>
        <w:rPr>
          <w:b/>
          <w:spacing w:val="-11"/>
          <w:sz w:val="32"/>
        </w:rPr>
        <w:t xml:space="preserve"> </w:t>
      </w:r>
      <w:r>
        <w:rPr>
          <w:b/>
          <w:sz w:val="32"/>
        </w:rPr>
        <w:t>KECELAKAAN</w:t>
      </w:r>
      <w:r>
        <w:rPr>
          <w:b/>
          <w:spacing w:val="-11"/>
          <w:sz w:val="32"/>
        </w:rPr>
        <w:t xml:space="preserve"> </w:t>
      </w:r>
      <w:r>
        <w:rPr>
          <w:b/>
          <w:sz w:val="32"/>
        </w:rPr>
        <w:t>KERJA ANAK BUAH KAPAL BAGIAN MESIN</w:t>
      </w:r>
    </w:p>
    <w:p w:rsidR="00F42FD2" w:rsidRDefault="00886DDE">
      <w:pPr>
        <w:ind w:left="1376" w:right="1513"/>
        <w:jc w:val="center"/>
        <w:rPr>
          <w:b/>
          <w:sz w:val="32"/>
          <w:lang w:val="en-US"/>
        </w:rPr>
      </w:pPr>
      <w:r>
        <w:rPr>
          <w:b/>
          <w:sz w:val="32"/>
        </w:rPr>
        <w:t>DI</w:t>
      </w:r>
      <w:r>
        <w:rPr>
          <w:b/>
          <w:spacing w:val="-3"/>
          <w:sz w:val="32"/>
        </w:rPr>
        <w:t xml:space="preserve"> </w:t>
      </w:r>
      <w:r>
        <w:rPr>
          <w:b/>
          <w:spacing w:val="-3"/>
          <w:sz w:val="32"/>
          <w:lang w:val="en-US"/>
        </w:rPr>
        <w:t>AHTS MAG SUPERIOR</w:t>
      </w:r>
    </w:p>
    <w:p w:rsidR="00F42FD2" w:rsidRDefault="00F42FD2">
      <w:pPr>
        <w:pStyle w:val="BodyText"/>
        <w:rPr>
          <w:b/>
          <w:sz w:val="32"/>
        </w:rPr>
      </w:pPr>
    </w:p>
    <w:p w:rsidR="00F42FD2" w:rsidRDefault="00F42FD2">
      <w:pPr>
        <w:pStyle w:val="BodyText"/>
        <w:rPr>
          <w:b/>
          <w:sz w:val="32"/>
        </w:rPr>
      </w:pPr>
    </w:p>
    <w:p w:rsidR="00F42FD2" w:rsidRDefault="00F42FD2">
      <w:pPr>
        <w:pStyle w:val="BodyText"/>
        <w:rPr>
          <w:b/>
          <w:sz w:val="32"/>
        </w:rPr>
      </w:pPr>
    </w:p>
    <w:p w:rsidR="00F42FD2" w:rsidRDefault="00F42FD2">
      <w:pPr>
        <w:pStyle w:val="BodyText"/>
        <w:spacing w:before="350"/>
        <w:rPr>
          <w:b/>
          <w:sz w:val="32"/>
        </w:rPr>
      </w:pPr>
    </w:p>
    <w:p w:rsidR="00F42FD2" w:rsidRDefault="00886DDE">
      <w:pPr>
        <w:spacing w:line="480" w:lineRule="atLeast"/>
        <w:ind w:left="3541" w:right="3677" w:firstLine="1050"/>
        <w:rPr>
          <w:b/>
          <w:sz w:val="28"/>
        </w:rPr>
      </w:pPr>
      <w:r>
        <w:rPr>
          <w:b/>
          <w:sz w:val="28"/>
        </w:rPr>
        <w:t xml:space="preserve">Oleh : </w:t>
      </w:r>
    </w:p>
    <w:p w:rsidR="00F42FD2" w:rsidRDefault="00886DDE">
      <w:pPr>
        <w:spacing w:line="480" w:lineRule="atLeast"/>
        <w:ind w:right="3677" w:firstLineChars="1250" w:firstLine="3514"/>
        <w:jc w:val="center"/>
        <w:rPr>
          <w:b/>
          <w:sz w:val="28"/>
          <w:lang w:val="en-US"/>
        </w:rPr>
      </w:pPr>
      <w:r>
        <w:rPr>
          <w:b/>
          <w:sz w:val="28"/>
          <w:lang w:val="en-US"/>
        </w:rPr>
        <w:t>KADIR NGALO</w:t>
      </w:r>
    </w:p>
    <w:p w:rsidR="00F42FD2" w:rsidRDefault="00886DDE">
      <w:pPr>
        <w:pStyle w:val="Heading2"/>
        <w:ind w:left="4074" w:right="0"/>
        <w:jc w:val="left"/>
      </w:pPr>
      <w:r>
        <w:t>NIS.</w:t>
      </w:r>
      <w:r>
        <w:rPr>
          <w:spacing w:val="-17"/>
        </w:rPr>
        <w:t xml:space="preserve"> </w:t>
      </w:r>
      <w:r>
        <w:t>0</w:t>
      </w:r>
      <w:r>
        <w:rPr>
          <w:lang w:val="en-US"/>
        </w:rPr>
        <w:t>2326</w:t>
      </w:r>
      <w:r>
        <w:t>/T-</w:t>
      </w:r>
      <w:r>
        <w:rPr>
          <w:spacing w:val="-10"/>
        </w:rPr>
        <w:t>I</w:t>
      </w:r>
    </w:p>
    <w:p w:rsidR="00F42FD2" w:rsidRDefault="00F42FD2">
      <w:pPr>
        <w:pStyle w:val="BodyText"/>
        <w:rPr>
          <w:b/>
          <w:sz w:val="28"/>
        </w:rPr>
      </w:pPr>
    </w:p>
    <w:p w:rsidR="00F42FD2" w:rsidRDefault="00F42FD2">
      <w:pPr>
        <w:pStyle w:val="BodyText"/>
        <w:rPr>
          <w:b/>
          <w:sz w:val="28"/>
        </w:rPr>
      </w:pPr>
    </w:p>
    <w:p w:rsidR="00F42FD2" w:rsidRDefault="00F42FD2">
      <w:pPr>
        <w:pStyle w:val="BodyText"/>
        <w:spacing w:before="255"/>
        <w:rPr>
          <w:b/>
          <w:sz w:val="28"/>
        </w:rPr>
      </w:pPr>
    </w:p>
    <w:p w:rsidR="00F42FD2" w:rsidRDefault="00886DDE">
      <w:pPr>
        <w:spacing w:line="300" w:lineRule="auto"/>
        <w:ind w:left="1376" w:right="1513"/>
        <w:jc w:val="center"/>
        <w:rPr>
          <w:b/>
          <w:sz w:val="28"/>
        </w:rPr>
      </w:pPr>
      <w:r>
        <w:rPr>
          <w:b/>
          <w:sz w:val="28"/>
        </w:rPr>
        <w:t>PROGRAM</w:t>
      </w:r>
      <w:r>
        <w:rPr>
          <w:b/>
          <w:spacing w:val="-9"/>
          <w:sz w:val="28"/>
        </w:rPr>
        <w:t xml:space="preserve"> </w:t>
      </w:r>
      <w:r>
        <w:rPr>
          <w:b/>
          <w:sz w:val="28"/>
        </w:rPr>
        <w:t>PENDIDIKAN</w:t>
      </w:r>
      <w:r>
        <w:rPr>
          <w:b/>
          <w:spacing w:val="-7"/>
          <w:sz w:val="28"/>
        </w:rPr>
        <w:t xml:space="preserve"> </w:t>
      </w:r>
      <w:r>
        <w:rPr>
          <w:b/>
          <w:sz w:val="28"/>
        </w:rPr>
        <w:t>DIKLAT</w:t>
      </w:r>
      <w:r>
        <w:rPr>
          <w:b/>
          <w:spacing w:val="-8"/>
          <w:sz w:val="28"/>
        </w:rPr>
        <w:t xml:space="preserve"> </w:t>
      </w:r>
      <w:r>
        <w:rPr>
          <w:b/>
          <w:sz w:val="28"/>
        </w:rPr>
        <w:t>PELAUT</w:t>
      </w:r>
      <w:r>
        <w:rPr>
          <w:b/>
          <w:spacing w:val="-8"/>
          <w:sz w:val="28"/>
        </w:rPr>
        <w:t xml:space="preserve"> </w:t>
      </w:r>
      <w:r>
        <w:rPr>
          <w:b/>
          <w:sz w:val="28"/>
        </w:rPr>
        <w:t xml:space="preserve">I </w:t>
      </w:r>
      <w:r>
        <w:rPr>
          <w:b/>
          <w:spacing w:val="-2"/>
          <w:sz w:val="28"/>
        </w:rPr>
        <w:t>JAKARTA</w:t>
      </w:r>
    </w:p>
    <w:p w:rsidR="00F42FD2" w:rsidRDefault="00886DDE">
      <w:pPr>
        <w:spacing w:line="321" w:lineRule="exact"/>
        <w:ind w:left="1377" w:right="1513"/>
        <w:jc w:val="center"/>
        <w:rPr>
          <w:b/>
          <w:sz w:val="28"/>
          <w:lang w:val="en-US"/>
        </w:rPr>
      </w:pPr>
      <w:r>
        <w:rPr>
          <w:b/>
          <w:spacing w:val="-4"/>
          <w:sz w:val="28"/>
        </w:rPr>
        <w:t>202</w:t>
      </w:r>
      <w:r>
        <w:rPr>
          <w:b/>
          <w:spacing w:val="-4"/>
          <w:sz w:val="28"/>
          <w:lang w:val="en-US"/>
        </w:rPr>
        <w:t>5</w:t>
      </w:r>
    </w:p>
    <w:p w:rsidR="00F42FD2" w:rsidRDefault="00F42FD2">
      <w:pPr>
        <w:spacing w:line="321" w:lineRule="exact"/>
        <w:jc w:val="center"/>
        <w:rPr>
          <w:b/>
          <w:sz w:val="28"/>
        </w:rPr>
        <w:sectPr w:rsidR="00F42FD2">
          <w:type w:val="continuous"/>
          <w:pgSz w:w="11910" w:h="16840"/>
          <w:pgMar w:top="1900" w:right="566" w:bottom="280" w:left="1275" w:header="720" w:footer="720" w:gutter="0"/>
          <w:cols w:space="720"/>
        </w:sectPr>
      </w:pPr>
    </w:p>
    <w:p w:rsidR="00F42FD2" w:rsidRDefault="00886DDE">
      <w:pPr>
        <w:spacing w:before="57" w:line="360" w:lineRule="auto"/>
        <w:ind w:left="1267" w:right="1404" w:firstLine="1173"/>
        <w:rPr>
          <w:b/>
          <w:sz w:val="32"/>
        </w:rPr>
      </w:pPr>
      <w:r>
        <w:rPr>
          <w:b/>
          <w:sz w:val="32"/>
        </w:rPr>
        <w:lastRenderedPageBreak/>
        <w:t>KEMENTERIAN PERHUBUNGAN</w:t>
      </w:r>
      <w:r>
        <w:rPr>
          <w:b/>
          <w:spacing w:val="40"/>
          <w:sz w:val="32"/>
        </w:rPr>
        <w:t xml:space="preserve"> </w:t>
      </w:r>
      <w:r>
        <w:rPr>
          <w:b/>
          <w:sz w:val="32"/>
        </w:rPr>
        <w:t>BADAN</w:t>
      </w:r>
      <w:r>
        <w:rPr>
          <w:b/>
          <w:spacing w:val="-10"/>
          <w:sz w:val="32"/>
        </w:rPr>
        <w:t xml:space="preserve"> </w:t>
      </w:r>
      <w:r>
        <w:rPr>
          <w:b/>
          <w:sz w:val="32"/>
        </w:rPr>
        <w:t>PENGEMBANGAN</w:t>
      </w:r>
      <w:r>
        <w:rPr>
          <w:b/>
          <w:spacing w:val="-10"/>
          <w:sz w:val="32"/>
        </w:rPr>
        <w:t xml:space="preserve"> </w:t>
      </w:r>
      <w:r>
        <w:rPr>
          <w:b/>
          <w:sz w:val="32"/>
        </w:rPr>
        <w:t>SDM</w:t>
      </w:r>
      <w:r>
        <w:rPr>
          <w:b/>
          <w:spacing w:val="-10"/>
          <w:sz w:val="32"/>
        </w:rPr>
        <w:t xml:space="preserve"> </w:t>
      </w:r>
      <w:r>
        <w:rPr>
          <w:b/>
          <w:sz w:val="32"/>
        </w:rPr>
        <w:t>PERHUBUNGAN</w:t>
      </w:r>
    </w:p>
    <w:p w:rsidR="00F42FD2" w:rsidRDefault="00886DDE">
      <w:pPr>
        <w:ind w:left="2014"/>
        <w:rPr>
          <w:b/>
          <w:sz w:val="32"/>
        </w:rPr>
      </w:pPr>
      <w:r>
        <w:rPr>
          <w:b/>
          <w:sz w:val="32"/>
        </w:rPr>
        <w:t>SEKOLAH</w:t>
      </w:r>
      <w:r>
        <w:rPr>
          <w:b/>
          <w:spacing w:val="-7"/>
          <w:sz w:val="32"/>
        </w:rPr>
        <w:t xml:space="preserve"> </w:t>
      </w:r>
      <w:r>
        <w:rPr>
          <w:b/>
          <w:sz w:val="32"/>
        </w:rPr>
        <w:t>TINGGI</w:t>
      </w:r>
      <w:r>
        <w:rPr>
          <w:b/>
          <w:spacing w:val="-5"/>
          <w:sz w:val="32"/>
        </w:rPr>
        <w:t xml:space="preserve"> </w:t>
      </w:r>
      <w:r>
        <w:rPr>
          <w:b/>
          <w:sz w:val="32"/>
        </w:rPr>
        <w:t>ILMU</w:t>
      </w:r>
      <w:r>
        <w:rPr>
          <w:b/>
          <w:spacing w:val="-4"/>
          <w:sz w:val="32"/>
        </w:rPr>
        <w:t xml:space="preserve"> </w:t>
      </w:r>
      <w:r>
        <w:rPr>
          <w:b/>
          <w:spacing w:val="-2"/>
          <w:sz w:val="32"/>
        </w:rPr>
        <w:t>PELAYARAN</w:t>
      </w:r>
    </w:p>
    <w:p w:rsidR="00F42FD2" w:rsidRDefault="00F42FD2">
      <w:pPr>
        <w:pStyle w:val="BodyText"/>
        <w:rPr>
          <w:b/>
          <w:sz w:val="20"/>
        </w:rPr>
      </w:pPr>
    </w:p>
    <w:p w:rsidR="00F42FD2" w:rsidRDefault="00F42FD2">
      <w:pPr>
        <w:pStyle w:val="BodyText"/>
        <w:rPr>
          <w:b/>
          <w:sz w:val="20"/>
        </w:rPr>
      </w:pPr>
    </w:p>
    <w:p w:rsidR="00F42FD2" w:rsidRDefault="00886DDE">
      <w:pPr>
        <w:pStyle w:val="BodyText"/>
        <w:spacing w:before="93"/>
        <w:rPr>
          <w:b/>
          <w:sz w:val="20"/>
        </w:rPr>
      </w:pPr>
      <w:r>
        <w:rPr>
          <w:b/>
          <w:noProof/>
          <w:sz w:val="20"/>
        </w:rPr>
        <w:drawing>
          <wp:anchor distT="0" distB="0" distL="0" distR="0" simplePos="0" relativeHeight="251656192" behindDoc="1" locked="0" layoutInCell="1" allowOverlap="1">
            <wp:simplePos x="0" y="0"/>
            <wp:positionH relativeFrom="page">
              <wp:posOffset>2575560</wp:posOffset>
            </wp:positionH>
            <wp:positionV relativeFrom="paragraph">
              <wp:posOffset>220345</wp:posOffset>
            </wp:positionV>
            <wp:extent cx="2695575" cy="1620520"/>
            <wp:effectExtent l="0" t="0" r="0" b="0"/>
            <wp:wrapTopAndBottom/>
            <wp:docPr id="3" name="Image 3"/>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9" cstate="print"/>
                    <a:stretch>
                      <a:fillRect/>
                    </a:stretch>
                  </pic:blipFill>
                  <pic:spPr>
                    <a:xfrm>
                      <a:off x="0" y="0"/>
                      <a:ext cx="2695765" cy="1620488"/>
                    </a:xfrm>
                    <a:prstGeom prst="rect">
                      <a:avLst/>
                    </a:prstGeom>
                  </pic:spPr>
                </pic:pic>
              </a:graphicData>
            </a:graphic>
          </wp:anchor>
        </w:drawing>
      </w:r>
    </w:p>
    <w:p w:rsidR="00F42FD2" w:rsidRDefault="00886DDE">
      <w:pPr>
        <w:spacing w:before="274"/>
        <w:ind w:left="1376" w:right="1516"/>
        <w:jc w:val="center"/>
        <w:rPr>
          <w:b/>
          <w:sz w:val="32"/>
        </w:rPr>
      </w:pPr>
      <w:r>
        <w:rPr>
          <w:b/>
          <w:spacing w:val="-2"/>
          <w:sz w:val="32"/>
        </w:rPr>
        <w:t>MAKALAH</w:t>
      </w:r>
    </w:p>
    <w:p w:rsidR="00F42FD2" w:rsidRDefault="00F42FD2">
      <w:pPr>
        <w:pStyle w:val="BodyText"/>
        <w:rPr>
          <w:b/>
          <w:sz w:val="32"/>
        </w:rPr>
      </w:pPr>
    </w:p>
    <w:p w:rsidR="00F42FD2" w:rsidRDefault="00F42FD2">
      <w:pPr>
        <w:pStyle w:val="BodyText"/>
        <w:spacing w:before="92"/>
        <w:rPr>
          <w:b/>
          <w:sz w:val="32"/>
        </w:rPr>
      </w:pPr>
    </w:p>
    <w:p w:rsidR="00F42FD2" w:rsidRDefault="00886DDE">
      <w:pPr>
        <w:spacing w:line="360" w:lineRule="auto"/>
        <w:ind w:left="1376" w:right="1513"/>
        <w:jc w:val="center"/>
        <w:rPr>
          <w:b/>
          <w:sz w:val="32"/>
        </w:rPr>
      </w:pPr>
      <w:r>
        <w:rPr>
          <w:b/>
          <w:sz w:val="32"/>
        </w:rPr>
        <w:t>UPAYA</w:t>
      </w:r>
      <w:r>
        <w:rPr>
          <w:b/>
          <w:spacing w:val="-11"/>
          <w:sz w:val="32"/>
        </w:rPr>
        <w:t xml:space="preserve"> </w:t>
      </w:r>
      <w:r>
        <w:rPr>
          <w:b/>
          <w:sz w:val="32"/>
        </w:rPr>
        <w:t>PENCEGAHAN</w:t>
      </w:r>
      <w:r>
        <w:rPr>
          <w:b/>
          <w:spacing w:val="-11"/>
          <w:sz w:val="32"/>
        </w:rPr>
        <w:t xml:space="preserve"> </w:t>
      </w:r>
      <w:r>
        <w:rPr>
          <w:b/>
          <w:sz w:val="32"/>
        </w:rPr>
        <w:t>KECELAKAAN</w:t>
      </w:r>
      <w:r>
        <w:rPr>
          <w:b/>
          <w:spacing w:val="-11"/>
          <w:sz w:val="32"/>
        </w:rPr>
        <w:t xml:space="preserve"> </w:t>
      </w:r>
      <w:r>
        <w:rPr>
          <w:b/>
          <w:sz w:val="32"/>
        </w:rPr>
        <w:t>KERJA ANAK BUAH KAPAL BAGIAN MESIN</w:t>
      </w:r>
    </w:p>
    <w:p w:rsidR="00F42FD2" w:rsidRDefault="00886DDE">
      <w:pPr>
        <w:ind w:left="1376" w:right="1513"/>
        <w:jc w:val="center"/>
        <w:rPr>
          <w:b/>
          <w:sz w:val="32"/>
          <w:lang w:val="en-US"/>
        </w:rPr>
      </w:pPr>
      <w:r>
        <w:rPr>
          <w:b/>
          <w:sz w:val="32"/>
        </w:rPr>
        <w:t>DI</w:t>
      </w:r>
      <w:r>
        <w:rPr>
          <w:b/>
          <w:spacing w:val="-3"/>
          <w:sz w:val="32"/>
        </w:rPr>
        <w:t xml:space="preserve"> </w:t>
      </w:r>
      <w:r>
        <w:rPr>
          <w:b/>
          <w:spacing w:val="-3"/>
          <w:sz w:val="32"/>
          <w:lang w:val="en-US"/>
        </w:rPr>
        <w:t>AHTS MAG SUPERIOR</w:t>
      </w:r>
    </w:p>
    <w:p w:rsidR="00F42FD2" w:rsidRDefault="00F42FD2">
      <w:pPr>
        <w:pStyle w:val="BodyText"/>
        <w:rPr>
          <w:b/>
          <w:sz w:val="32"/>
        </w:rPr>
      </w:pPr>
    </w:p>
    <w:p w:rsidR="00F42FD2" w:rsidRDefault="00F42FD2">
      <w:pPr>
        <w:pStyle w:val="BodyText"/>
        <w:spacing w:before="277"/>
        <w:rPr>
          <w:b/>
          <w:sz w:val="32"/>
        </w:rPr>
      </w:pPr>
    </w:p>
    <w:p w:rsidR="00F42FD2" w:rsidRDefault="00886DDE">
      <w:pPr>
        <w:pStyle w:val="Heading4"/>
        <w:spacing w:line="360" w:lineRule="auto"/>
        <w:ind w:left="2384" w:right="2437" w:firstLine="540"/>
      </w:pPr>
      <w:r>
        <w:t>Diajukan Guna Memenuhi Persyaratan Untuk</w:t>
      </w:r>
      <w:r>
        <w:rPr>
          <w:spacing w:val="-7"/>
        </w:rPr>
        <w:t xml:space="preserve"> </w:t>
      </w:r>
      <w:r>
        <w:t>Penyelesaian</w:t>
      </w:r>
      <w:r>
        <w:rPr>
          <w:spacing w:val="-7"/>
        </w:rPr>
        <w:t xml:space="preserve"> </w:t>
      </w:r>
      <w:r>
        <w:t>Program</w:t>
      </w:r>
      <w:r>
        <w:rPr>
          <w:spacing w:val="-7"/>
        </w:rPr>
        <w:t xml:space="preserve"> </w:t>
      </w:r>
      <w:r>
        <w:t>Diklat</w:t>
      </w:r>
      <w:r>
        <w:rPr>
          <w:spacing w:val="-7"/>
        </w:rPr>
        <w:t xml:space="preserve"> </w:t>
      </w:r>
      <w:r>
        <w:t>Pelaut</w:t>
      </w:r>
      <w:r>
        <w:rPr>
          <w:spacing w:val="-7"/>
        </w:rPr>
        <w:t xml:space="preserve"> </w:t>
      </w:r>
      <w:r>
        <w:t>ATT-I</w:t>
      </w:r>
    </w:p>
    <w:p w:rsidR="00F42FD2" w:rsidRDefault="00F42FD2">
      <w:pPr>
        <w:pStyle w:val="BodyText"/>
        <w:rPr>
          <w:b/>
        </w:rPr>
      </w:pPr>
    </w:p>
    <w:p w:rsidR="00F42FD2" w:rsidRDefault="00F42FD2">
      <w:pPr>
        <w:pStyle w:val="BodyText"/>
        <w:spacing w:before="119"/>
        <w:rPr>
          <w:b/>
        </w:rPr>
      </w:pPr>
    </w:p>
    <w:p w:rsidR="00F42FD2" w:rsidRDefault="00886DDE">
      <w:pPr>
        <w:spacing w:line="480" w:lineRule="atLeast"/>
        <w:ind w:left="3541" w:right="3677" w:firstLine="1050"/>
        <w:rPr>
          <w:b/>
          <w:sz w:val="28"/>
        </w:rPr>
      </w:pPr>
      <w:r>
        <w:rPr>
          <w:b/>
          <w:sz w:val="28"/>
        </w:rPr>
        <w:t xml:space="preserve">Oleh : </w:t>
      </w:r>
    </w:p>
    <w:p w:rsidR="00F42FD2" w:rsidRDefault="00886DDE">
      <w:pPr>
        <w:spacing w:line="480" w:lineRule="atLeast"/>
        <w:ind w:right="3677" w:firstLineChars="550" w:firstLine="1546"/>
        <w:jc w:val="center"/>
        <w:rPr>
          <w:b/>
          <w:sz w:val="28"/>
          <w:lang w:val="en-US"/>
        </w:rPr>
      </w:pPr>
      <w:r>
        <w:rPr>
          <w:b/>
          <w:sz w:val="28"/>
          <w:lang w:val="en-US"/>
        </w:rPr>
        <w:t xml:space="preserve">                        KADIR NGALO</w:t>
      </w:r>
    </w:p>
    <w:p w:rsidR="00F42FD2" w:rsidRDefault="00886DDE">
      <w:pPr>
        <w:pStyle w:val="Heading2"/>
        <w:ind w:left="4074" w:right="0"/>
        <w:jc w:val="left"/>
      </w:pPr>
      <w:r>
        <w:t>NIS.</w:t>
      </w:r>
      <w:r>
        <w:rPr>
          <w:spacing w:val="-17"/>
        </w:rPr>
        <w:t xml:space="preserve"> </w:t>
      </w:r>
      <w:r>
        <w:t>0</w:t>
      </w:r>
      <w:r>
        <w:rPr>
          <w:lang w:val="en-US"/>
        </w:rPr>
        <w:t>2326</w:t>
      </w:r>
      <w:r>
        <w:t>/T-</w:t>
      </w:r>
      <w:r>
        <w:rPr>
          <w:spacing w:val="-10"/>
        </w:rPr>
        <w:t>I</w:t>
      </w:r>
    </w:p>
    <w:p w:rsidR="00F42FD2" w:rsidRDefault="00F42FD2">
      <w:pPr>
        <w:pStyle w:val="BodyText"/>
        <w:rPr>
          <w:b/>
          <w:sz w:val="28"/>
        </w:rPr>
      </w:pPr>
    </w:p>
    <w:p w:rsidR="00F42FD2" w:rsidRDefault="00F42FD2">
      <w:pPr>
        <w:pStyle w:val="BodyText"/>
        <w:rPr>
          <w:b/>
          <w:sz w:val="28"/>
        </w:rPr>
      </w:pPr>
    </w:p>
    <w:p w:rsidR="00F42FD2" w:rsidRDefault="00F42FD2">
      <w:pPr>
        <w:pStyle w:val="BodyText"/>
        <w:spacing w:before="280"/>
        <w:rPr>
          <w:b/>
          <w:sz w:val="28"/>
        </w:rPr>
      </w:pPr>
    </w:p>
    <w:p w:rsidR="00F42FD2" w:rsidRDefault="00886DDE">
      <w:pPr>
        <w:spacing w:before="1" w:line="300" w:lineRule="auto"/>
        <w:ind w:left="1376" w:right="1513"/>
        <w:jc w:val="center"/>
        <w:rPr>
          <w:b/>
          <w:sz w:val="28"/>
        </w:rPr>
      </w:pPr>
      <w:r>
        <w:rPr>
          <w:b/>
          <w:sz w:val="28"/>
        </w:rPr>
        <w:t>PROGRAM</w:t>
      </w:r>
      <w:r>
        <w:rPr>
          <w:b/>
          <w:spacing w:val="-9"/>
          <w:sz w:val="28"/>
        </w:rPr>
        <w:t xml:space="preserve"> </w:t>
      </w:r>
      <w:r>
        <w:rPr>
          <w:b/>
          <w:sz w:val="28"/>
        </w:rPr>
        <w:t>PENDIDIKAN</w:t>
      </w:r>
      <w:r>
        <w:rPr>
          <w:b/>
          <w:spacing w:val="-7"/>
          <w:sz w:val="28"/>
        </w:rPr>
        <w:t xml:space="preserve"> </w:t>
      </w:r>
      <w:r>
        <w:rPr>
          <w:b/>
          <w:sz w:val="28"/>
        </w:rPr>
        <w:t>DIKLAT</w:t>
      </w:r>
      <w:r>
        <w:rPr>
          <w:b/>
          <w:spacing w:val="-8"/>
          <w:sz w:val="28"/>
        </w:rPr>
        <w:t xml:space="preserve"> </w:t>
      </w:r>
      <w:r>
        <w:rPr>
          <w:b/>
          <w:sz w:val="28"/>
        </w:rPr>
        <w:t>PELAUT</w:t>
      </w:r>
      <w:r>
        <w:rPr>
          <w:b/>
          <w:spacing w:val="-8"/>
          <w:sz w:val="28"/>
        </w:rPr>
        <w:t xml:space="preserve"> </w:t>
      </w:r>
      <w:r>
        <w:rPr>
          <w:b/>
          <w:sz w:val="28"/>
        </w:rPr>
        <w:t xml:space="preserve">I </w:t>
      </w:r>
      <w:r>
        <w:rPr>
          <w:b/>
          <w:spacing w:val="-2"/>
          <w:sz w:val="28"/>
        </w:rPr>
        <w:t>JAKARTA</w:t>
      </w:r>
    </w:p>
    <w:p w:rsidR="00F42FD2" w:rsidRDefault="00886DDE">
      <w:pPr>
        <w:spacing w:line="321" w:lineRule="exact"/>
        <w:ind w:left="1377" w:right="1513"/>
        <w:jc w:val="center"/>
        <w:rPr>
          <w:b/>
          <w:sz w:val="28"/>
          <w:lang w:val="en-US"/>
        </w:rPr>
      </w:pPr>
      <w:r>
        <w:rPr>
          <w:b/>
          <w:spacing w:val="-4"/>
          <w:sz w:val="28"/>
        </w:rPr>
        <w:t>202</w:t>
      </w:r>
      <w:r>
        <w:rPr>
          <w:b/>
          <w:spacing w:val="-4"/>
          <w:sz w:val="28"/>
          <w:lang w:val="en-US"/>
        </w:rPr>
        <w:t>5</w:t>
      </w:r>
    </w:p>
    <w:p w:rsidR="00F42FD2" w:rsidRDefault="00F42FD2">
      <w:pPr>
        <w:spacing w:line="321" w:lineRule="exact"/>
        <w:jc w:val="center"/>
        <w:rPr>
          <w:b/>
          <w:sz w:val="28"/>
        </w:rPr>
        <w:sectPr w:rsidR="00F42FD2">
          <w:footerReference w:type="default" r:id="rId10"/>
          <w:pgSz w:w="11910" w:h="16840"/>
          <w:pgMar w:top="1360" w:right="566" w:bottom="980" w:left="1275" w:header="0" w:footer="789" w:gutter="0"/>
          <w:pgNumType w:start="1"/>
          <w:cols w:space="720"/>
        </w:sectPr>
      </w:pPr>
    </w:p>
    <w:p w:rsidR="00F42FD2" w:rsidRDefault="00886DDE">
      <w:pPr>
        <w:spacing w:before="57" w:line="360" w:lineRule="auto"/>
        <w:ind w:left="1267" w:right="1404" w:firstLine="1173"/>
        <w:rPr>
          <w:b/>
          <w:sz w:val="32"/>
        </w:rPr>
      </w:pPr>
      <w:r>
        <w:rPr>
          <w:b/>
          <w:sz w:val="32"/>
        </w:rPr>
        <w:lastRenderedPageBreak/>
        <w:t>KEMENTERIAN PERHUBUNGAN</w:t>
      </w:r>
      <w:r>
        <w:rPr>
          <w:b/>
          <w:spacing w:val="40"/>
          <w:sz w:val="32"/>
        </w:rPr>
        <w:t xml:space="preserve"> </w:t>
      </w:r>
      <w:r>
        <w:rPr>
          <w:b/>
          <w:sz w:val="32"/>
        </w:rPr>
        <w:t>BADAN</w:t>
      </w:r>
      <w:r>
        <w:rPr>
          <w:b/>
          <w:spacing w:val="-10"/>
          <w:sz w:val="32"/>
        </w:rPr>
        <w:t xml:space="preserve"> </w:t>
      </w:r>
      <w:r>
        <w:rPr>
          <w:b/>
          <w:sz w:val="32"/>
        </w:rPr>
        <w:t>PENGEMBANGAN</w:t>
      </w:r>
      <w:r>
        <w:rPr>
          <w:b/>
          <w:spacing w:val="-10"/>
          <w:sz w:val="32"/>
        </w:rPr>
        <w:t xml:space="preserve"> </w:t>
      </w:r>
      <w:r>
        <w:rPr>
          <w:b/>
          <w:sz w:val="32"/>
        </w:rPr>
        <w:t>SDM</w:t>
      </w:r>
      <w:r>
        <w:rPr>
          <w:b/>
          <w:spacing w:val="-10"/>
          <w:sz w:val="32"/>
        </w:rPr>
        <w:t xml:space="preserve"> </w:t>
      </w:r>
      <w:r>
        <w:rPr>
          <w:b/>
          <w:sz w:val="32"/>
        </w:rPr>
        <w:t>PERHUBUNGAN</w:t>
      </w:r>
    </w:p>
    <w:p w:rsidR="00F42FD2" w:rsidRDefault="00886DDE">
      <w:pPr>
        <w:ind w:left="2014"/>
        <w:rPr>
          <w:b/>
          <w:sz w:val="32"/>
        </w:rPr>
      </w:pPr>
      <w:r>
        <w:rPr>
          <w:b/>
          <w:sz w:val="32"/>
        </w:rPr>
        <w:t>SEKOLAH</w:t>
      </w:r>
      <w:r>
        <w:rPr>
          <w:b/>
          <w:spacing w:val="-7"/>
          <w:sz w:val="32"/>
        </w:rPr>
        <w:t xml:space="preserve"> </w:t>
      </w:r>
      <w:r>
        <w:rPr>
          <w:b/>
          <w:sz w:val="32"/>
        </w:rPr>
        <w:t>TINGGI</w:t>
      </w:r>
      <w:r>
        <w:rPr>
          <w:b/>
          <w:spacing w:val="-5"/>
          <w:sz w:val="32"/>
        </w:rPr>
        <w:t xml:space="preserve"> </w:t>
      </w:r>
      <w:r>
        <w:rPr>
          <w:b/>
          <w:sz w:val="32"/>
        </w:rPr>
        <w:t>ILMU</w:t>
      </w:r>
      <w:r>
        <w:rPr>
          <w:b/>
          <w:spacing w:val="-4"/>
          <w:sz w:val="32"/>
        </w:rPr>
        <w:t xml:space="preserve"> </w:t>
      </w:r>
      <w:r>
        <w:rPr>
          <w:b/>
          <w:spacing w:val="-2"/>
          <w:sz w:val="32"/>
        </w:rPr>
        <w:t>PELAYARAN</w:t>
      </w:r>
    </w:p>
    <w:p w:rsidR="00F42FD2" w:rsidRDefault="00886DDE">
      <w:pPr>
        <w:pStyle w:val="BodyText"/>
        <w:spacing w:before="25"/>
        <w:rPr>
          <w:b/>
          <w:sz w:val="20"/>
        </w:rPr>
      </w:pPr>
      <w:r>
        <w:rPr>
          <w:b/>
          <w:noProof/>
          <w:sz w:val="20"/>
        </w:rPr>
        <w:drawing>
          <wp:anchor distT="0" distB="0" distL="0" distR="0" simplePos="0" relativeHeight="251657216" behindDoc="1" locked="0" layoutInCell="1" allowOverlap="1">
            <wp:simplePos x="0" y="0"/>
            <wp:positionH relativeFrom="page">
              <wp:posOffset>2804160</wp:posOffset>
            </wp:positionH>
            <wp:positionV relativeFrom="paragraph">
              <wp:posOffset>177165</wp:posOffset>
            </wp:positionV>
            <wp:extent cx="2134870" cy="1282065"/>
            <wp:effectExtent l="0" t="0" r="0" b="0"/>
            <wp:wrapTopAndBottom/>
            <wp:docPr id="4" name="Image 4"/>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1" cstate="print"/>
                    <a:stretch>
                      <a:fillRect/>
                    </a:stretch>
                  </pic:blipFill>
                  <pic:spPr>
                    <a:xfrm>
                      <a:off x="0" y="0"/>
                      <a:ext cx="2134569" cy="1282255"/>
                    </a:xfrm>
                    <a:prstGeom prst="rect">
                      <a:avLst/>
                    </a:prstGeom>
                  </pic:spPr>
                </pic:pic>
              </a:graphicData>
            </a:graphic>
          </wp:anchor>
        </w:drawing>
      </w:r>
    </w:p>
    <w:p w:rsidR="00F42FD2" w:rsidRDefault="00886DDE">
      <w:pPr>
        <w:pStyle w:val="Heading1"/>
        <w:spacing w:before="230"/>
        <w:ind w:right="1514"/>
      </w:pPr>
      <w:bookmarkStart w:id="1" w:name="_TOC_250015"/>
      <w:r>
        <w:t>TANDA</w:t>
      </w:r>
      <w:r>
        <w:rPr>
          <w:spacing w:val="-8"/>
        </w:rPr>
        <w:t xml:space="preserve"> </w:t>
      </w:r>
      <w:r>
        <w:t>PERSETUJUAN</w:t>
      </w:r>
      <w:r>
        <w:rPr>
          <w:spacing w:val="-8"/>
        </w:rPr>
        <w:t xml:space="preserve"> </w:t>
      </w:r>
      <w:bookmarkEnd w:id="1"/>
      <w:r>
        <w:rPr>
          <w:spacing w:val="-2"/>
        </w:rPr>
        <w:t>MAKALAH</w:t>
      </w:r>
    </w:p>
    <w:p w:rsidR="00F42FD2" w:rsidRDefault="00886DDE">
      <w:pPr>
        <w:pStyle w:val="BodyText"/>
        <w:tabs>
          <w:tab w:val="left" w:pos="2978"/>
          <w:tab w:val="left" w:pos="3261"/>
        </w:tabs>
        <w:spacing w:before="275"/>
        <w:ind w:left="709"/>
        <w:rPr>
          <w:lang w:val="en-US"/>
        </w:rPr>
      </w:pPr>
      <w:r>
        <w:rPr>
          <w:spacing w:val="-4"/>
        </w:rPr>
        <w:t>Nama</w:t>
      </w:r>
      <w:r>
        <w:tab/>
      </w:r>
      <w:r>
        <w:rPr>
          <w:spacing w:val="-10"/>
        </w:rPr>
        <w:t>:</w:t>
      </w:r>
      <w:r>
        <w:tab/>
      </w:r>
      <w:r>
        <w:rPr>
          <w:lang w:val="en-US"/>
        </w:rPr>
        <w:t>KADIR NGALO</w:t>
      </w:r>
    </w:p>
    <w:p w:rsidR="00F42FD2" w:rsidRDefault="00886DDE">
      <w:pPr>
        <w:pStyle w:val="BodyText"/>
        <w:tabs>
          <w:tab w:val="left" w:pos="2977"/>
          <w:tab w:val="left" w:pos="3261"/>
        </w:tabs>
        <w:spacing w:before="138"/>
        <w:ind w:left="709"/>
      </w:pPr>
      <w:r>
        <w:rPr>
          <w:spacing w:val="-5"/>
        </w:rPr>
        <w:t>NIS</w:t>
      </w:r>
      <w:r>
        <w:tab/>
      </w:r>
      <w:r>
        <w:rPr>
          <w:spacing w:val="-10"/>
        </w:rPr>
        <w:t>:</w:t>
      </w:r>
      <w:r>
        <w:tab/>
      </w:r>
      <w:r>
        <w:rPr>
          <w:spacing w:val="-4"/>
        </w:rPr>
        <w:t>0</w:t>
      </w:r>
      <w:r>
        <w:rPr>
          <w:spacing w:val="-4"/>
          <w:lang w:val="en-US"/>
        </w:rPr>
        <w:t xml:space="preserve">2326 </w:t>
      </w:r>
      <w:r>
        <w:rPr>
          <w:spacing w:val="-4"/>
        </w:rPr>
        <w:t>/</w:t>
      </w:r>
      <w:r>
        <w:rPr>
          <w:spacing w:val="-4"/>
          <w:lang w:val="en-US"/>
        </w:rPr>
        <w:t xml:space="preserve"> </w:t>
      </w:r>
      <w:r>
        <w:rPr>
          <w:spacing w:val="-4"/>
        </w:rPr>
        <w:t>T-</w:t>
      </w:r>
      <w:r>
        <w:rPr>
          <w:spacing w:val="-10"/>
        </w:rPr>
        <w:t>1</w:t>
      </w:r>
    </w:p>
    <w:p w:rsidR="00F42FD2" w:rsidRDefault="00886DDE">
      <w:pPr>
        <w:pStyle w:val="BodyText"/>
        <w:tabs>
          <w:tab w:val="left" w:pos="2976"/>
          <w:tab w:val="left" w:pos="3260"/>
        </w:tabs>
        <w:spacing w:before="138" w:line="360" w:lineRule="auto"/>
        <w:ind w:left="709" w:right="5260"/>
      </w:pPr>
      <w:r>
        <w:t>Program Pendidikan</w:t>
      </w:r>
      <w:r>
        <w:tab/>
      </w:r>
      <w:r>
        <w:rPr>
          <w:spacing w:val="-10"/>
        </w:rPr>
        <w:t>:</w:t>
      </w:r>
      <w:r>
        <w:tab/>
        <w:t>Diklat</w:t>
      </w:r>
      <w:r>
        <w:rPr>
          <w:spacing w:val="-11"/>
        </w:rPr>
        <w:t xml:space="preserve"> </w:t>
      </w:r>
      <w:r>
        <w:t>Pelaut</w:t>
      </w:r>
      <w:r>
        <w:rPr>
          <w:spacing w:val="-11"/>
        </w:rPr>
        <w:t xml:space="preserve"> </w:t>
      </w:r>
      <w:r>
        <w:t>-</w:t>
      </w:r>
      <w:r>
        <w:rPr>
          <w:spacing w:val="-11"/>
        </w:rPr>
        <w:t xml:space="preserve"> </w:t>
      </w:r>
      <w:r>
        <w:t xml:space="preserve">I </w:t>
      </w:r>
      <w:r>
        <w:rPr>
          <w:spacing w:val="-2"/>
        </w:rPr>
        <w:t>Jurusan</w:t>
      </w:r>
      <w:r>
        <w:tab/>
      </w:r>
      <w:r>
        <w:rPr>
          <w:spacing w:val="-60"/>
        </w:rPr>
        <w:t xml:space="preserve"> </w:t>
      </w:r>
      <w:r>
        <w:rPr>
          <w:spacing w:val="-10"/>
        </w:rPr>
        <w:t>:</w:t>
      </w:r>
      <w:r>
        <w:tab/>
      </w:r>
      <w:r>
        <w:rPr>
          <w:spacing w:val="-59"/>
        </w:rPr>
        <w:t xml:space="preserve"> </w:t>
      </w:r>
      <w:r>
        <w:rPr>
          <w:spacing w:val="-2"/>
        </w:rPr>
        <w:t>TEKNIKA</w:t>
      </w:r>
    </w:p>
    <w:p w:rsidR="00F42FD2" w:rsidRDefault="00886DDE">
      <w:pPr>
        <w:pStyle w:val="BodyText"/>
        <w:tabs>
          <w:tab w:val="left" w:pos="2977"/>
          <w:tab w:val="left" w:pos="3261"/>
        </w:tabs>
        <w:spacing w:line="360" w:lineRule="auto"/>
        <w:ind w:left="3262" w:right="705" w:hanging="2553"/>
        <w:rPr>
          <w:lang w:val="en-US"/>
        </w:rPr>
      </w:pPr>
      <w:r>
        <w:rPr>
          <w:spacing w:val="-2"/>
        </w:rPr>
        <w:t>Judul</w:t>
      </w:r>
      <w:r>
        <w:tab/>
      </w:r>
      <w:r>
        <w:rPr>
          <w:spacing w:val="-10"/>
        </w:rPr>
        <w:t>:</w:t>
      </w:r>
      <w:r>
        <w:tab/>
        <w:t>UPAYA</w:t>
      </w:r>
      <w:r>
        <w:rPr>
          <w:spacing w:val="40"/>
        </w:rPr>
        <w:t xml:space="preserve"> </w:t>
      </w:r>
      <w:r>
        <w:t>PENCEGAHAN</w:t>
      </w:r>
      <w:r>
        <w:rPr>
          <w:spacing w:val="40"/>
        </w:rPr>
        <w:t xml:space="preserve"> </w:t>
      </w:r>
      <w:r>
        <w:t>KECELAKAAN</w:t>
      </w:r>
      <w:r>
        <w:rPr>
          <w:spacing w:val="40"/>
        </w:rPr>
        <w:t xml:space="preserve"> </w:t>
      </w:r>
      <w:r>
        <w:t>KERJA</w:t>
      </w:r>
      <w:r>
        <w:rPr>
          <w:spacing w:val="40"/>
        </w:rPr>
        <w:t xml:space="preserve"> </w:t>
      </w:r>
      <w:r>
        <w:t xml:space="preserve">ANAK BUAH KAPAL BAGIAN MESIN DI </w:t>
      </w:r>
      <w:r>
        <w:rPr>
          <w:lang w:val="en-US"/>
        </w:rPr>
        <w:t>AHTS MAG SUPERIOR</w:t>
      </w:r>
    </w:p>
    <w:p w:rsidR="00F42FD2" w:rsidRDefault="00F42FD2">
      <w:pPr>
        <w:pStyle w:val="BodyText"/>
        <w:spacing w:before="91"/>
      </w:pPr>
    </w:p>
    <w:p w:rsidR="00F42FD2" w:rsidRDefault="00886DDE">
      <w:pPr>
        <w:pStyle w:val="BodyText"/>
        <w:ind w:left="5964"/>
        <w:rPr>
          <w:lang w:val="en-US"/>
        </w:rPr>
      </w:pPr>
      <w:r>
        <w:t>Jakarta,</w:t>
      </w:r>
      <w:r>
        <w:rPr>
          <w:lang w:val="en-US"/>
        </w:rPr>
        <w:t xml:space="preserve"> 23 </w:t>
      </w:r>
      <w:r>
        <w:rPr>
          <w:spacing w:val="-4"/>
          <w:lang w:val="en-US"/>
        </w:rPr>
        <w:t xml:space="preserve">Oktober </w:t>
      </w:r>
      <w:r>
        <w:rPr>
          <w:spacing w:val="-4"/>
        </w:rPr>
        <w:t>202</w:t>
      </w:r>
      <w:r>
        <w:rPr>
          <w:spacing w:val="-4"/>
          <w:lang w:val="en-US"/>
        </w:rPr>
        <w:t>5</w:t>
      </w:r>
    </w:p>
    <w:p w:rsidR="00F42FD2" w:rsidRDefault="00886DDE">
      <w:pPr>
        <w:pStyle w:val="BodyText"/>
        <w:tabs>
          <w:tab w:val="left" w:pos="4213"/>
        </w:tabs>
        <w:spacing w:before="138"/>
        <w:ind w:right="97" w:firstLineChars="700" w:firstLine="1680"/>
        <w:jc w:val="both"/>
      </w:pPr>
      <w:r>
        <w:t>Pembimbing</w:t>
      </w:r>
      <w:r>
        <w:rPr>
          <w:spacing w:val="-15"/>
        </w:rPr>
        <w:t xml:space="preserve"> </w:t>
      </w:r>
      <w:r>
        <w:rPr>
          <w:spacing w:val="-10"/>
        </w:rPr>
        <w:t>I</w:t>
      </w:r>
      <w:r>
        <w:tab/>
      </w:r>
      <w:r>
        <w:rPr>
          <w:lang w:val="en-US"/>
        </w:rPr>
        <w:t xml:space="preserve">                             </w:t>
      </w:r>
      <w:r>
        <w:t>Pembimbing</w:t>
      </w:r>
      <w:r>
        <w:rPr>
          <w:spacing w:val="-15"/>
        </w:rPr>
        <w:t xml:space="preserve"> </w:t>
      </w:r>
      <w:r>
        <w:rPr>
          <w:spacing w:val="-5"/>
        </w:rPr>
        <w:t>II</w:t>
      </w:r>
    </w:p>
    <w:p w:rsidR="00F42FD2" w:rsidRDefault="00F42FD2">
      <w:pPr>
        <w:pStyle w:val="BodyText"/>
        <w:spacing w:before="7"/>
        <w:rPr>
          <w:sz w:val="9"/>
        </w:rPr>
      </w:pPr>
    </w:p>
    <w:p w:rsidR="00F42FD2" w:rsidRDefault="00F42FD2">
      <w:pPr>
        <w:pStyle w:val="BodyText"/>
        <w:spacing w:before="7"/>
        <w:rPr>
          <w:sz w:val="9"/>
        </w:rPr>
      </w:pPr>
    </w:p>
    <w:p w:rsidR="00F42FD2" w:rsidRDefault="008C798F">
      <w:pPr>
        <w:pStyle w:val="BodyText"/>
        <w:spacing w:before="7"/>
        <w:rPr>
          <w:sz w:val="9"/>
        </w:rPr>
      </w:pPr>
      <w:r>
        <w:rPr>
          <w:noProof/>
          <w:sz w:val="20"/>
        </w:rPr>
        <w:drawing>
          <wp:anchor distT="0" distB="0" distL="114300" distR="114300" simplePos="0" relativeHeight="251669504" behindDoc="0" locked="0" layoutInCell="1" allowOverlap="1" wp14:anchorId="00462E35" wp14:editId="1F675CFB">
            <wp:simplePos x="0" y="0"/>
            <wp:positionH relativeFrom="margin">
              <wp:posOffset>808355</wp:posOffset>
            </wp:positionH>
            <wp:positionV relativeFrom="margin">
              <wp:posOffset>5643880</wp:posOffset>
            </wp:positionV>
            <wp:extent cx="1510665" cy="691515"/>
            <wp:effectExtent l="0" t="0" r="635" b="0"/>
            <wp:wrapNone/>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WhatsApp_Image_2025-10-29_at_06.54.08-removebg-preview.png"/>
                    <pic:cNvPicPr/>
                  </pic:nvPicPr>
                  <pic:blipFill rotWithShape="1">
                    <a:blip r:embed="rId12">
                      <a:extLst>
                        <a:ext uri="{28A0092B-C50C-407E-A947-70E740481C1C}">
                          <a14:useLocalDpi xmlns:a14="http://schemas.microsoft.com/office/drawing/2010/main" val="0"/>
                        </a:ext>
                      </a:extLst>
                    </a:blip>
                    <a:srcRect l="23376" t="48336" r="24888" b="35949"/>
                    <a:stretch/>
                  </pic:blipFill>
                  <pic:spPr bwMode="auto">
                    <a:xfrm>
                      <a:off x="0" y="0"/>
                      <a:ext cx="1510665" cy="691515"/>
                    </a:xfrm>
                    <a:prstGeom prst="rect">
                      <a:avLst/>
                    </a:prstGeom>
                    <a:ln>
                      <a:noFill/>
                    </a:ln>
                    <a:extLst>
                      <a:ext uri="{53640926-AAD7-44D8-BBD7-CCE9431645EC}">
                        <a14:shadowObscured xmlns:a14="http://schemas.microsoft.com/office/drawing/2010/main"/>
                      </a:ext>
                    </a:extLst>
                  </pic:spPr>
                </pic:pic>
              </a:graphicData>
            </a:graphic>
          </wp:anchor>
        </w:drawing>
      </w:r>
    </w:p>
    <w:p w:rsidR="00F42FD2" w:rsidRDefault="00C124B7">
      <w:pPr>
        <w:pStyle w:val="BodyText"/>
        <w:spacing w:before="7"/>
        <w:rPr>
          <w:sz w:val="9"/>
        </w:rPr>
      </w:pPr>
      <w:r>
        <w:rPr>
          <w:noProof/>
          <w:sz w:val="9"/>
        </w:rPr>
        <w:drawing>
          <wp:anchor distT="0" distB="0" distL="114300" distR="114300" simplePos="0" relativeHeight="251666432" behindDoc="0" locked="0" layoutInCell="1" allowOverlap="1">
            <wp:simplePos x="0" y="0"/>
            <wp:positionH relativeFrom="margin">
              <wp:posOffset>3063875</wp:posOffset>
            </wp:positionH>
            <wp:positionV relativeFrom="margin">
              <wp:posOffset>5778500</wp:posOffset>
            </wp:positionV>
            <wp:extent cx="2476500" cy="473033"/>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WhatsApp_Image_2025-10-24_at_08.26.20-removebg-preview.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476500" cy="473033"/>
                    </a:xfrm>
                    <a:prstGeom prst="rect">
                      <a:avLst/>
                    </a:prstGeom>
                  </pic:spPr>
                </pic:pic>
              </a:graphicData>
            </a:graphic>
            <wp14:sizeRelH relativeFrom="margin">
              <wp14:pctWidth>0</wp14:pctWidth>
            </wp14:sizeRelH>
            <wp14:sizeRelV relativeFrom="margin">
              <wp14:pctHeight>0</wp14:pctHeight>
            </wp14:sizeRelV>
          </wp:anchor>
        </w:drawing>
      </w:r>
    </w:p>
    <w:p w:rsidR="00F42FD2" w:rsidRDefault="00F42FD2">
      <w:pPr>
        <w:pStyle w:val="BodyText"/>
        <w:spacing w:before="7"/>
        <w:rPr>
          <w:sz w:val="9"/>
        </w:rPr>
      </w:pPr>
    </w:p>
    <w:p w:rsidR="00F42FD2" w:rsidRDefault="00F42FD2">
      <w:pPr>
        <w:pStyle w:val="BodyText"/>
        <w:spacing w:before="7"/>
        <w:rPr>
          <w:sz w:val="9"/>
        </w:rPr>
      </w:pPr>
    </w:p>
    <w:p w:rsidR="00F42FD2" w:rsidRDefault="00F42FD2">
      <w:pPr>
        <w:pStyle w:val="BodyText"/>
        <w:spacing w:before="7"/>
        <w:rPr>
          <w:sz w:val="9"/>
        </w:rPr>
      </w:pPr>
    </w:p>
    <w:p w:rsidR="00F42FD2" w:rsidRDefault="00F42FD2">
      <w:pPr>
        <w:pStyle w:val="BodyText"/>
        <w:spacing w:before="7"/>
        <w:rPr>
          <w:sz w:val="9"/>
        </w:rPr>
      </w:pPr>
    </w:p>
    <w:p w:rsidR="00F42FD2" w:rsidRDefault="00F42FD2">
      <w:pPr>
        <w:pStyle w:val="BodyText"/>
        <w:spacing w:before="7"/>
        <w:rPr>
          <w:sz w:val="9"/>
        </w:rPr>
      </w:pPr>
    </w:p>
    <w:p w:rsidR="00F42FD2" w:rsidRDefault="00F42FD2">
      <w:pPr>
        <w:pStyle w:val="BodyText"/>
        <w:spacing w:before="7"/>
        <w:rPr>
          <w:sz w:val="9"/>
        </w:rPr>
      </w:pPr>
    </w:p>
    <w:p w:rsidR="00F42FD2" w:rsidRDefault="00886DDE">
      <w:pPr>
        <w:tabs>
          <w:tab w:val="left" w:pos="5234"/>
        </w:tabs>
        <w:spacing w:before="230"/>
        <w:ind w:firstLineChars="350" w:firstLine="843"/>
        <w:rPr>
          <w:b/>
          <w:sz w:val="24"/>
          <w:lang w:val="en-US"/>
        </w:rPr>
      </w:pPr>
      <w:r w:rsidRPr="005C7140">
        <w:rPr>
          <w:b/>
          <w:sz w:val="24"/>
          <w:u w:val="single"/>
          <w:lang w:val="en-US"/>
        </w:rPr>
        <w:t xml:space="preserve">Mohammad </w:t>
      </w:r>
      <w:proofErr w:type="gramStart"/>
      <w:r w:rsidRPr="005C7140">
        <w:rPr>
          <w:b/>
          <w:sz w:val="24"/>
          <w:u w:val="single"/>
          <w:lang w:val="en-US"/>
        </w:rPr>
        <w:t>Ridwan,S</w:t>
      </w:r>
      <w:proofErr w:type="gramEnd"/>
      <w:r w:rsidRPr="005C7140">
        <w:rPr>
          <w:b/>
          <w:sz w:val="24"/>
          <w:u w:val="single"/>
          <w:lang w:val="en-US"/>
        </w:rPr>
        <w:t>.Sit.,M.M</w:t>
      </w:r>
      <w:r>
        <w:rPr>
          <w:b/>
          <w:sz w:val="24"/>
        </w:rPr>
        <w:tab/>
      </w:r>
      <w:r w:rsidRPr="005C7140">
        <w:rPr>
          <w:b/>
          <w:sz w:val="24"/>
          <w:u w:val="single"/>
          <w:lang w:val="en-US"/>
        </w:rPr>
        <w:t xml:space="preserve"> Suhartini, S.SiT., M.M.Tr</w:t>
      </w:r>
    </w:p>
    <w:p w:rsidR="00F42FD2" w:rsidRDefault="00886DDE">
      <w:pPr>
        <w:pStyle w:val="BodyText"/>
        <w:tabs>
          <w:tab w:val="left" w:pos="6100"/>
        </w:tabs>
        <w:spacing w:before="38"/>
        <w:ind w:right="1987" w:firstLineChars="750" w:firstLine="1800"/>
        <w:rPr>
          <w:lang w:val="en-US"/>
        </w:rPr>
      </w:pPr>
      <w:r>
        <w:t>Penata  (III/</w:t>
      </w:r>
      <w:r>
        <w:rPr>
          <w:lang w:val="en-US"/>
        </w:rPr>
        <w:t>c</w:t>
      </w:r>
      <w:r>
        <w:t>)</w:t>
      </w:r>
      <w:r>
        <w:rPr>
          <w:lang w:val="en-US"/>
        </w:rPr>
        <w:t xml:space="preserve">                                              Penata </w:t>
      </w:r>
      <w:r w:rsidR="005C7140">
        <w:rPr>
          <w:lang w:val="en-US"/>
        </w:rPr>
        <w:t>TK.I (III/d)</w:t>
      </w:r>
    </w:p>
    <w:p w:rsidR="00F42FD2" w:rsidRDefault="008C798F" w:rsidP="008C798F">
      <w:pPr>
        <w:pStyle w:val="BodyText"/>
        <w:tabs>
          <w:tab w:val="left" w:pos="6100"/>
        </w:tabs>
        <w:spacing w:before="38"/>
        <w:ind w:right="1987"/>
        <w:rPr>
          <w:lang w:val="en-US"/>
        </w:rPr>
      </w:pPr>
      <w:r>
        <w:t xml:space="preserve">                 </w:t>
      </w:r>
      <w:r w:rsidR="00886DDE">
        <w:t>NIP. 19</w:t>
      </w:r>
      <w:r w:rsidR="00886DDE">
        <w:rPr>
          <w:lang w:val="en-US"/>
        </w:rPr>
        <w:t>780707 200912 1</w:t>
      </w:r>
      <w:r>
        <w:rPr>
          <w:lang w:val="en-US"/>
        </w:rPr>
        <w:t xml:space="preserve"> </w:t>
      </w:r>
      <w:r w:rsidR="00886DDE">
        <w:rPr>
          <w:lang w:val="en-US"/>
        </w:rPr>
        <w:t>005                        NIP. 9800605 200812 1 001</w:t>
      </w:r>
    </w:p>
    <w:p w:rsidR="00F42FD2" w:rsidRDefault="00F42FD2">
      <w:pPr>
        <w:pStyle w:val="BodyText"/>
      </w:pPr>
    </w:p>
    <w:p w:rsidR="00F42FD2" w:rsidRDefault="00F42FD2">
      <w:pPr>
        <w:pStyle w:val="BodyText"/>
      </w:pPr>
    </w:p>
    <w:p w:rsidR="00F42FD2" w:rsidRDefault="00F42FD2">
      <w:pPr>
        <w:pStyle w:val="BodyText"/>
        <w:spacing w:before="42"/>
      </w:pPr>
    </w:p>
    <w:p w:rsidR="00F42FD2" w:rsidRDefault="00886DDE">
      <w:pPr>
        <w:pStyle w:val="BodyText"/>
        <w:spacing w:line="276" w:lineRule="auto"/>
        <w:ind w:left="3866" w:right="3918" w:firstLine="458"/>
      </w:pPr>
      <w:r>
        <w:t>Mengetahui : Ketua</w:t>
      </w:r>
      <w:r>
        <w:rPr>
          <w:spacing w:val="-7"/>
        </w:rPr>
        <w:t xml:space="preserve"> </w:t>
      </w:r>
      <w:r>
        <w:t>Jurusan</w:t>
      </w:r>
      <w:r>
        <w:rPr>
          <w:spacing w:val="-7"/>
        </w:rPr>
        <w:t xml:space="preserve"> </w:t>
      </w:r>
      <w:r>
        <w:rPr>
          <w:spacing w:val="-2"/>
        </w:rPr>
        <w:t>Teknika</w:t>
      </w:r>
    </w:p>
    <w:p w:rsidR="00F42FD2" w:rsidRDefault="00F42FD2">
      <w:pPr>
        <w:pStyle w:val="BodyText"/>
      </w:pPr>
    </w:p>
    <w:p w:rsidR="00F42FD2" w:rsidRDefault="00F42FD2">
      <w:pPr>
        <w:pStyle w:val="BodyText"/>
      </w:pPr>
    </w:p>
    <w:p w:rsidR="00F42FD2" w:rsidRDefault="00F42FD2">
      <w:pPr>
        <w:spacing w:line="275" w:lineRule="exact"/>
        <w:ind w:firstLineChars="1400" w:firstLine="3373"/>
        <w:rPr>
          <w:b/>
          <w:sz w:val="24"/>
          <w:lang w:val="en-US"/>
        </w:rPr>
      </w:pPr>
    </w:p>
    <w:p w:rsidR="00F42FD2" w:rsidRDefault="00886DDE">
      <w:pPr>
        <w:spacing w:line="275" w:lineRule="exact"/>
        <w:ind w:firstLineChars="1400" w:firstLine="3373"/>
        <w:rPr>
          <w:b/>
          <w:sz w:val="24"/>
          <w:lang w:val="en-US"/>
        </w:rPr>
      </w:pPr>
      <w:r>
        <w:rPr>
          <w:b/>
          <w:sz w:val="24"/>
          <w:lang w:val="en-US"/>
        </w:rPr>
        <w:t>Markus Yando, S.Si.T., M.M</w:t>
      </w:r>
    </w:p>
    <w:p w:rsidR="00F42FD2" w:rsidRDefault="00886DDE">
      <w:pPr>
        <w:pStyle w:val="BodyText"/>
        <w:ind w:leftChars="1717" w:left="3777" w:right="3677" w:firstLineChars="172" w:firstLine="413"/>
        <w:rPr>
          <w:lang w:val="en-US"/>
        </w:rPr>
      </w:pPr>
      <w:r>
        <w:t>Penata TK. I (III/d</w:t>
      </w:r>
      <w:r>
        <w:rPr>
          <w:lang w:val="en-US"/>
        </w:rPr>
        <w:t>)</w:t>
      </w:r>
    </w:p>
    <w:p w:rsidR="00F42FD2" w:rsidRDefault="00886DDE">
      <w:pPr>
        <w:pStyle w:val="BodyText"/>
        <w:ind w:right="3677" w:firstLineChars="1500" w:firstLine="3600"/>
        <w:rPr>
          <w:lang w:val="en-US"/>
        </w:rPr>
        <w:sectPr w:rsidR="00F42FD2">
          <w:pgSz w:w="11910" w:h="16840"/>
          <w:pgMar w:top="1360" w:right="566" w:bottom="1000" w:left="1275" w:header="0" w:footer="789" w:gutter="0"/>
          <w:cols w:space="720"/>
        </w:sectPr>
      </w:pPr>
      <w:r>
        <w:t>NIP.</w:t>
      </w:r>
      <w:r>
        <w:rPr>
          <w:spacing w:val="-9"/>
        </w:rPr>
        <w:t xml:space="preserve"> </w:t>
      </w:r>
      <w:r>
        <w:rPr>
          <w:spacing w:val="-9"/>
          <w:lang w:val="en-US"/>
        </w:rPr>
        <w:t>19800605 200812 1 001</w:t>
      </w:r>
    </w:p>
    <w:p w:rsidR="00F42FD2" w:rsidRDefault="00886DDE">
      <w:pPr>
        <w:spacing w:before="73" w:line="360" w:lineRule="auto"/>
        <w:ind w:left="1267" w:right="1404" w:firstLine="1173"/>
        <w:rPr>
          <w:b/>
          <w:sz w:val="32"/>
        </w:rPr>
      </w:pPr>
      <w:r>
        <w:rPr>
          <w:b/>
          <w:sz w:val="32"/>
        </w:rPr>
        <w:lastRenderedPageBreak/>
        <w:t>KEMENTERIAN PERHUBUNGAN</w:t>
      </w:r>
      <w:r>
        <w:rPr>
          <w:b/>
          <w:spacing w:val="40"/>
          <w:sz w:val="32"/>
        </w:rPr>
        <w:t xml:space="preserve"> </w:t>
      </w:r>
      <w:r>
        <w:rPr>
          <w:b/>
          <w:sz w:val="32"/>
        </w:rPr>
        <w:t>BADAN</w:t>
      </w:r>
      <w:r>
        <w:rPr>
          <w:b/>
          <w:spacing w:val="-10"/>
          <w:sz w:val="32"/>
        </w:rPr>
        <w:t xml:space="preserve"> </w:t>
      </w:r>
      <w:r>
        <w:rPr>
          <w:b/>
          <w:sz w:val="32"/>
        </w:rPr>
        <w:t>PENGEMBANGAN</w:t>
      </w:r>
      <w:r>
        <w:rPr>
          <w:b/>
          <w:spacing w:val="-10"/>
          <w:sz w:val="32"/>
        </w:rPr>
        <w:t xml:space="preserve"> </w:t>
      </w:r>
      <w:r>
        <w:rPr>
          <w:b/>
          <w:sz w:val="32"/>
        </w:rPr>
        <w:t>SDM</w:t>
      </w:r>
      <w:r>
        <w:rPr>
          <w:b/>
          <w:spacing w:val="-10"/>
          <w:sz w:val="32"/>
        </w:rPr>
        <w:t xml:space="preserve"> </w:t>
      </w:r>
      <w:r>
        <w:rPr>
          <w:b/>
          <w:sz w:val="32"/>
        </w:rPr>
        <w:t>PERHUBUNGAN</w:t>
      </w:r>
    </w:p>
    <w:p w:rsidR="00F42FD2" w:rsidRDefault="00886DDE">
      <w:pPr>
        <w:ind w:left="2014"/>
        <w:rPr>
          <w:b/>
          <w:sz w:val="32"/>
        </w:rPr>
      </w:pPr>
      <w:r>
        <w:rPr>
          <w:b/>
          <w:sz w:val="32"/>
        </w:rPr>
        <w:t>SEKOLAH</w:t>
      </w:r>
      <w:r>
        <w:rPr>
          <w:b/>
          <w:spacing w:val="-7"/>
          <w:sz w:val="32"/>
        </w:rPr>
        <w:t xml:space="preserve"> </w:t>
      </w:r>
      <w:r>
        <w:rPr>
          <w:b/>
          <w:sz w:val="32"/>
        </w:rPr>
        <w:t>TINGGI</w:t>
      </w:r>
      <w:r>
        <w:rPr>
          <w:b/>
          <w:spacing w:val="-5"/>
          <w:sz w:val="32"/>
        </w:rPr>
        <w:t xml:space="preserve"> </w:t>
      </w:r>
      <w:r>
        <w:rPr>
          <w:b/>
          <w:sz w:val="32"/>
        </w:rPr>
        <w:t>ILMU</w:t>
      </w:r>
      <w:r>
        <w:rPr>
          <w:b/>
          <w:spacing w:val="-4"/>
          <w:sz w:val="32"/>
        </w:rPr>
        <w:t xml:space="preserve"> </w:t>
      </w:r>
      <w:r>
        <w:rPr>
          <w:b/>
          <w:spacing w:val="-2"/>
          <w:sz w:val="32"/>
        </w:rPr>
        <w:t>PELAYARAN</w:t>
      </w:r>
    </w:p>
    <w:p w:rsidR="00F42FD2" w:rsidRDefault="00F42FD2">
      <w:pPr>
        <w:pStyle w:val="BodyText"/>
        <w:rPr>
          <w:b/>
          <w:sz w:val="20"/>
        </w:rPr>
      </w:pPr>
    </w:p>
    <w:p w:rsidR="00F42FD2" w:rsidRDefault="00886DDE">
      <w:pPr>
        <w:pStyle w:val="BodyText"/>
        <w:spacing w:before="182"/>
        <w:rPr>
          <w:b/>
          <w:sz w:val="20"/>
        </w:rPr>
      </w:pPr>
      <w:r>
        <w:rPr>
          <w:b/>
          <w:noProof/>
          <w:sz w:val="20"/>
        </w:rPr>
        <w:drawing>
          <wp:anchor distT="0" distB="0" distL="0" distR="0" simplePos="0" relativeHeight="251658240" behindDoc="1" locked="0" layoutInCell="1" allowOverlap="1">
            <wp:simplePos x="0" y="0"/>
            <wp:positionH relativeFrom="page">
              <wp:posOffset>2950845</wp:posOffset>
            </wp:positionH>
            <wp:positionV relativeFrom="paragraph">
              <wp:posOffset>276860</wp:posOffset>
            </wp:positionV>
            <wp:extent cx="2139315" cy="1287145"/>
            <wp:effectExtent l="0" t="0" r="0" b="0"/>
            <wp:wrapTopAndBottom/>
            <wp:docPr id="9" name="Image 9"/>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4" cstate="print"/>
                    <a:stretch>
                      <a:fillRect/>
                    </a:stretch>
                  </pic:blipFill>
                  <pic:spPr>
                    <a:xfrm>
                      <a:off x="0" y="0"/>
                      <a:ext cx="2139451" cy="1287303"/>
                    </a:xfrm>
                    <a:prstGeom prst="rect">
                      <a:avLst/>
                    </a:prstGeom>
                  </pic:spPr>
                </pic:pic>
              </a:graphicData>
            </a:graphic>
          </wp:anchor>
        </w:drawing>
      </w:r>
    </w:p>
    <w:p w:rsidR="00F42FD2" w:rsidRDefault="00886DDE">
      <w:pPr>
        <w:pStyle w:val="Heading1"/>
        <w:spacing w:before="249"/>
      </w:pPr>
      <w:bookmarkStart w:id="2" w:name="_TOC_250014"/>
      <w:r>
        <w:t>TANDA</w:t>
      </w:r>
      <w:r>
        <w:rPr>
          <w:spacing w:val="-8"/>
        </w:rPr>
        <w:t xml:space="preserve"> </w:t>
      </w:r>
      <w:r>
        <w:t>PENGESAHAN</w:t>
      </w:r>
      <w:r>
        <w:rPr>
          <w:spacing w:val="-7"/>
        </w:rPr>
        <w:t xml:space="preserve"> </w:t>
      </w:r>
      <w:bookmarkEnd w:id="2"/>
      <w:r>
        <w:rPr>
          <w:spacing w:val="-2"/>
        </w:rPr>
        <w:t>MAKALAH</w:t>
      </w:r>
    </w:p>
    <w:p w:rsidR="00F42FD2" w:rsidRDefault="00886DDE">
      <w:pPr>
        <w:pStyle w:val="BodyText"/>
        <w:tabs>
          <w:tab w:val="left" w:pos="2977"/>
          <w:tab w:val="left" w:pos="3261"/>
        </w:tabs>
        <w:spacing w:before="274"/>
        <w:ind w:left="709"/>
        <w:rPr>
          <w:lang w:val="en-US"/>
        </w:rPr>
      </w:pPr>
      <w:r>
        <w:rPr>
          <w:spacing w:val="-4"/>
        </w:rPr>
        <w:t>Nama</w:t>
      </w:r>
      <w:r>
        <w:tab/>
      </w:r>
      <w:r>
        <w:rPr>
          <w:spacing w:val="-10"/>
        </w:rPr>
        <w:t>:</w:t>
      </w:r>
      <w:r>
        <w:tab/>
      </w:r>
      <w:r>
        <w:rPr>
          <w:lang w:val="en-US"/>
        </w:rPr>
        <w:t>KADIR NGALO</w:t>
      </w:r>
    </w:p>
    <w:p w:rsidR="00F42FD2" w:rsidRDefault="00886DDE">
      <w:pPr>
        <w:pStyle w:val="BodyText"/>
        <w:tabs>
          <w:tab w:val="left" w:pos="2977"/>
          <w:tab w:val="left" w:pos="3261"/>
        </w:tabs>
        <w:spacing w:before="138"/>
        <w:ind w:left="709"/>
      </w:pPr>
      <w:r>
        <w:rPr>
          <w:spacing w:val="-5"/>
        </w:rPr>
        <w:t>NIS</w:t>
      </w:r>
      <w:r>
        <w:tab/>
      </w:r>
      <w:r>
        <w:rPr>
          <w:spacing w:val="-10"/>
        </w:rPr>
        <w:t>:</w:t>
      </w:r>
      <w:r>
        <w:tab/>
      </w:r>
      <w:r>
        <w:rPr>
          <w:spacing w:val="-4"/>
        </w:rPr>
        <w:t>0</w:t>
      </w:r>
      <w:r>
        <w:rPr>
          <w:spacing w:val="-4"/>
          <w:lang w:val="en-US"/>
        </w:rPr>
        <w:t xml:space="preserve">2326 </w:t>
      </w:r>
      <w:r>
        <w:rPr>
          <w:spacing w:val="-4"/>
        </w:rPr>
        <w:t>/</w:t>
      </w:r>
      <w:r>
        <w:rPr>
          <w:spacing w:val="-4"/>
          <w:lang w:val="en-US"/>
        </w:rPr>
        <w:t xml:space="preserve"> </w:t>
      </w:r>
      <w:r>
        <w:rPr>
          <w:spacing w:val="-4"/>
        </w:rPr>
        <w:t>T-</w:t>
      </w:r>
      <w:r>
        <w:rPr>
          <w:spacing w:val="-10"/>
        </w:rPr>
        <w:t>1</w:t>
      </w:r>
    </w:p>
    <w:p w:rsidR="00F42FD2" w:rsidRDefault="00886DDE">
      <w:pPr>
        <w:pStyle w:val="BodyText"/>
        <w:tabs>
          <w:tab w:val="left" w:pos="2977"/>
          <w:tab w:val="left" w:pos="3260"/>
        </w:tabs>
        <w:spacing w:before="138" w:line="360" w:lineRule="auto"/>
        <w:ind w:left="709" w:right="5260"/>
      </w:pPr>
      <w:r>
        <w:t>Program Pendidikan</w:t>
      </w:r>
      <w:r>
        <w:tab/>
      </w:r>
      <w:r>
        <w:rPr>
          <w:spacing w:val="-10"/>
        </w:rPr>
        <w:t>:</w:t>
      </w:r>
      <w:r>
        <w:tab/>
        <w:t>Diklat</w:t>
      </w:r>
      <w:r>
        <w:rPr>
          <w:spacing w:val="-11"/>
        </w:rPr>
        <w:t xml:space="preserve"> </w:t>
      </w:r>
      <w:r>
        <w:t>Pelaut</w:t>
      </w:r>
      <w:r>
        <w:rPr>
          <w:spacing w:val="-11"/>
        </w:rPr>
        <w:t xml:space="preserve"> </w:t>
      </w:r>
      <w:r>
        <w:t>-</w:t>
      </w:r>
      <w:r>
        <w:rPr>
          <w:spacing w:val="-11"/>
        </w:rPr>
        <w:t xml:space="preserve"> </w:t>
      </w:r>
      <w:r>
        <w:t xml:space="preserve">I </w:t>
      </w:r>
      <w:r>
        <w:rPr>
          <w:spacing w:val="-2"/>
        </w:rPr>
        <w:t>Jurusan</w:t>
      </w:r>
      <w:r>
        <w:tab/>
      </w:r>
      <w:r>
        <w:rPr>
          <w:spacing w:val="-10"/>
        </w:rPr>
        <w:t>:</w:t>
      </w:r>
      <w:r>
        <w:tab/>
      </w:r>
      <w:r>
        <w:rPr>
          <w:spacing w:val="-59"/>
        </w:rPr>
        <w:t xml:space="preserve"> </w:t>
      </w:r>
      <w:r>
        <w:rPr>
          <w:spacing w:val="-2"/>
        </w:rPr>
        <w:t>TEKNIKA</w:t>
      </w:r>
    </w:p>
    <w:p w:rsidR="00F42FD2" w:rsidRDefault="00886DDE">
      <w:pPr>
        <w:pStyle w:val="BodyText"/>
        <w:tabs>
          <w:tab w:val="left" w:pos="2978"/>
          <w:tab w:val="left" w:pos="3262"/>
        </w:tabs>
        <w:spacing w:line="360" w:lineRule="auto"/>
        <w:ind w:left="3262" w:right="846" w:hanging="2553"/>
        <w:rPr>
          <w:lang w:val="en-US"/>
        </w:rPr>
      </w:pPr>
      <w:r>
        <w:rPr>
          <w:spacing w:val="-2"/>
        </w:rPr>
        <w:t>Judul</w:t>
      </w:r>
      <w:r>
        <w:tab/>
      </w:r>
      <w:r>
        <w:rPr>
          <w:spacing w:val="-10"/>
        </w:rPr>
        <w:t>:</w:t>
      </w:r>
      <w:r>
        <w:tab/>
        <w:t>UPAYA</w:t>
      </w:r>
      <w:r>
        <w:rPr>
          <w:spacing w:val="37"/>
        </w:rPr>
        <w:t xml:space="preserve"> </w:t>
      </w:r>
      <w:r>
        <w:t>PENCEGAHAN</w:t>
      </w:r>
      <w:r>
        <w:rPr>
          <w:spacing w:val="35"/>
        </w:rPr>
        <w:t xml:space="preserve"> </w:t>
      </w:r>
      <w:r>
        <w:t>KECELAKAAN</w:t>
      </w:r>
      <w:r>
        <w:rPr>
          <w:spacing w:val="38"/>
        </w:rPr>
        <w:t xml:space="preserve"> </w:t>
      </w:r>
      <w:r>
        <w:t>KERJA</w:t>
      </w:r>
      <w:r>
        <w:rPr>
          <w:spacing w:val="37"/>
        </w:rPr>
        <w:t xml:space="preserve"> </w:t>
      </w:r>
      <w:r>
        <w:t xml:space="preserve">ANAK BUAH KAPAL BAGIAN MESIN DI MV. </w:t>
      </w:r>
      <w:r>
        <w:rPr>
          <w:lang w:val="en-US"/>
        </w:rPr>
        <w:t>AHTS MAG SUPERIOR</w:t>
      </w:r>
    </w:p>
    <w:p w:rsidR="00F42FD2" w:rsidRDefault="00F42FD2">
      <w:pPr>
        <w:pStyle w:val="BodyText"/>
      </w:pPr>
    </w:p>
    <w:p w:rsidR="00F42FD2" w:rsidRDefault="00F42FD2">
      <w:pPr>
        <w:pStyle w:val="BodyText"/>
        <w:spacing w:before="207"/>
      </w:pPr>
    </w:p>
    <w:p w:rsidR="005C7140" w:rsidRDefault="005C7140" w:rsidP="005C7140">
      <w:pPr>
        <w:pStyle w:val="BodyText"/>
        <w:tabs>
          <w:tab w:val="left" w:pos="3445"/>
          <w:tab w:val="left" w:pos="6666"/>
        </w:tabs>
        <w:ind w:left="153"/>
      </w:pPr>
    </w:p>
    <w:p w:rsidR="00F42FD2" w:rsidRDefault="005C7140" w:rsidP="005C7140">
      <w:pPr>
        <w:pStyle w:val="BodyText"/>
        <w:tabs>
          <w:tab w:val="left" w:pos="3445"/>
          <w:tab w:val="left" w:pos="6666"/>
        </w:tabs>
        <w:ind w:left="153"/>
      </w:pPr>
      <w:r>
        <w:t xml:space="preserve">          Ketua Penguji</w:t>
      </w:r>
      <w:r w:rsidR="00886DDE">
        <w:tab/>
      </w:r>
      <w:r>
        <w:t xml:space="preserve">                   Anggota</w:t>
      </w:r>
      <w:r w:rsidR="00886DDE">
        <w:tab/>
      </w:r>
      <w:r>
        <w:t xml:space="preserve">                   Anggota</w:t>
      </w:r>
    </w:p>
    <w:p w:rsidR="00F42FD2" w:rsidRDefault="00F42FD2">
      <w:pPr>
        <w:pStyle w:val="BodyText"/>
        <w:rPr>
          <w:sz w:val="20"/>
        </w:rPr>
      </w:pPr>
    </w:p>
    <w:p w:rsidR="00F42FD2" w:rsidRDefault="008C798F">
      <w:pPr>
        <w:pStyle w:val="BodyText"/>
        <w:rPr>
          <w:sz w:val="20"/>
        </w:rPr>
      </w:pPr>
      <w:r>
        <w:rPr>
          <w:noProof/>
          <w:sz w:val="20"/>
        </w:rPr>
        <w:drawing>
          <wp:anchor distT="0" distB="0" distL="114300" distR="114300" simplePos="0" relativeHeight="251670528" behindDoc="0" locked="0" layoutInCell="1" allowOverlap="1">
            <wp:simplePos x="0" y="0"/>
            <wp:positionH relativeFrom="column">
              <wp:posOffset>286519</wp:posOffset>
            </wp:positionH>
            <wp:positionV relativeFrom="paragraph">
              <wp:posOffset>15841</wp:posOffset>
            </wp:positionV>
            <wp:extent cx="1414913" cy="734480"/>
            <wp:effectExtent l="0" t="0" r="0" b="2540"/>
            <wp:wrapNone/>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WhatsApp_Image_2025-10-29_at_06.54.08__1_-removebg-preview.png"/>
                    <pic:cNvPicPr/>
                  </pic:nvPicPr>
                  <pic:blipFill rotWithShape="1">
                    <a:blip r:embed="rId15">
                      <a:extLst>
                        <a:ext uri="{28A0092B-C50C-407E-A947-70E740481C1C}">
                          <a14:useLocalDpi xmlns:a14="http://schemas.microsoft.com/office/drawing/2010/main" val="0"/>
                        </a:ext>
                      </a:extLst>
                    </a:blip>
                    <a:srcRect l="46190" t="44966" r="4402" b="37345"/>
                    <a:stretch/>
                  </pic:blipFill>
                  <pic:spPr bwMode="auto">
                    <a:xfrm>
                      <a:off x="0" y="0"/>
                      <a:ext cx="1414913" cy="7344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sz w:val="20"/>
        </w:rPr>
        <w:drawing>
          <wp:anchor distT="0" distB="0" distL="114300" distR="114300" simplePos="0" relativeHeight="251667456" behindDoc="0" locked="0" layoutInCell="1" allowOverlap="1">
            <wp:simplePos x="0" y="0"/>
            <wp:positionH relativeFrom="margin">
              <wp:posOffset>4512811</wp:posOffset>
            </wp:positionH>
            <wp:positionV relativeFrom="margin">
              <wp:posOffset>6092491</wp:posOffset>
            </wp:positionV>
            <wp:extent cx="1511166" cy="691905"/>
            <wp:effectExtent l="0" t="0" r="635" b="0"/>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WhatsApp_Image_2025-10-29_at_06.54.08-removebg-preview.png"/>
                    <pic:cNvPicPr/>
                  </pic:nvPicPr>
                  <pic:blipFill rotWithShape="1">
                    <a:blip r:embed="rId12">
                      <a:extLst>
                        <a:ext uri="{28A0092B-C50C-407E-A947-70E740481C1C}">
                          <a14:useLocalDpi xmlns:a14="http://schemas.microsoft.com/office/drawing/2010/main" val="0"/>
                        </a:ext>
                      </a:extLst>
                    </a:blip>
                    <a:srcRect l="23376" t="48336" r="24888" b="35949"/>
                    <a:stretch/>
                  </pic:blipFill>
                  <pic:spPr bwMode="auto">
                    <a:xfrm>
                      <a:off x="0" y="0"/>
                      <a:ext cx="1511166" cy="691905"/>
                    </a:xfrm>
                    <a:prstGeom prst="rect">
                      <a:avLst/>
                    </a:prstGeom>
                    <a:ln>
                      <a:noFill/>
                    </a:ln>
                    <a:extLst>
                      <a:ext uri="{53640926-AAD7-44D8-BBD7-CCE9431645EC}">
                        <a14:shadowObscured xmlns:a14="http://schemas.microsoft.com/office/drawing/2010/main"/>
                      </a:ext>
                    </a:extLst>
                  </pic:spPr>
                </pic:pic>
              </a:graphicData>
            </a:graphic>
          </wp:anchor>
        </w:drawing>
      </w:r>
    </w:p>
    <w:p w:rsidR="00F42FD2" w:rsidRDefault="008C798F">
      <w:pPr>
        <w:pStyle w:val="BodyText"/>
        <w:rPr>
          <w:sz w:val="20"/>
        </w:rPr>
      </w:pPr>
      <w:r>
        <w:rPr>
          <w:noProof/>
        </w:rPr>
        <w:drawing>
          <wp:anchor distT="0" distB="0" distL="114300" distR="114300" simplePos="0" relativeHeight="251671552" behindDoc="0" locked="0" layoutInCell="1" allowOverlap="1" wp14:anchorId="72994264">
            <wp:simplePos x="0" y="0"/>
            <wp:positionH relativeFrom="column">
              <wp:posOffset>2242687</wp:posOffset>
            </wp:positionH>
            <wp:positionV relativeFrom="paragraph">
              <wp:posOffset>35727</wp:posOffset>
            </wp:positionV>
            <wp:extent cx="1963554" cy="529389"/>
            <wp:effectExtent l="0" t="0" r="0" b="4445"/>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WhatsApp Image 2025-10-29 at 06.54.07.jpeg"/>
                    <pic:cNvPicPr/>
                  </pic:nvPicPr>
                  <pic:blipFill rotWithShape="1">
                    <a:blip r:embed="rId16" cstate="print">
                      <a:extLst>
                        <a:ext uri="{28A0092B-C50C-407E-A947-70E740481C1C}">
                          <a14:useLocalDpi xmlns:a14="http://schemas.microsoft.com/office/drawing/2010/main" val="0"/>
                        </a:ext>
                      </a:extLst>
                    </a:blip>
                    <a:srcRect t="43557" r="9435" b="38011"/>
                    <a:stretch/>
                  </pic:blipFill>
                  <pic:spPr bwMode="auto">
                    <a:xfrm>
                      <a:off x="0" y="0"/>
                      <a:ext cx="1963554" cy="52938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42FD2" w:rsidRDefault="00F42FD2">
      <w:pPr>
        <w:pStyle w:val="BodyText"/>
        <w:rPr>
          <w:sz w:val="20"/>
        </w:rPr>
      </w:pPr>
    </w:p>
    <w:p w:rsidR="00F42FD2" w:rsidRDefault="00F42FD2">
      <w:pPr>
        <w:pStyle w:val="BodyText"/>
        <w:rPr>
          <w:sz w:val="20"/>
        </w:rPr>
      </w:pPr>
    </w:p>
    <w:p w:rsidR="00F42FD2" w:rsidRDefault="00F42FD2">
      <w:pPr>
        <w:pStyle w:val="BodyText"/>
        <w:spacing w:before="11"/>
        <w:rPr>
          <w:sz w:val="20"/>
        </w:rPr>
      </w:pPr>
    </w:p>
    <w:tbl>
      <w:tblPr>
        <w:tblW w:w="0" w:type="auto"/>
        <w:tblInd w:w="122" w:type="dxa"/>
        <w:tblLayout w:type="fixed"/>
        <w:tblCellMar>
          <w:left w:w="0" w:type="dxa"/>
          <w:right w:w="0" w:type="dxa"/>
        </w:tblCellMar>
        <w:tblLook w:val="04A0" w:firstRow="1" w:lastRow="0" w:firstColumn="1" w:lastColumn="0" w:noHBand="0" w:noVBand="1"/>
      </w:tblPr>
      <w:tblGrid>
        <w:gridCol w:w="3415"/>
        <w:gridCol w:w="3140"/>
        <w:gridCol w:w="3299"/>
      </w:tblGrid>
      <w:tr w:rsidR="00F42FD2">
        <w:trPr>
          <w:trHeight w:val="291"/>
        </w:trPr>
        <w:tc>
          <w:tcPr>
            <w:tcW w:w="3415" w:type="dxa"/>
          </w:tcPr>
          <w:p w:rsidR="00F42FD2" w:rsidRPr="005C7140" w:rsidRDefault="005C7140" w:rsidP="008C798F">
            <w:pPr>
              <w:pStyle w:val="TableParagraph"/>
              <w:spacing w:line="266" w:lineRule="exact"/>
              <w:ind w:right="99"/>
              <w:rPr>
                <w:b/>
                <w:sz w:val="24"/>
                <w:u w:val="single"/>
                <w:lang w:val="en-US"/>
              </w:rPr>
            </w:pPr>
            <w:r w:rsidRPr="005C7140">
              <w:rPr>
                <w:b/>
                <w:sz w:val="24"/>
                <w:u w:val="single"/>
                <w:lang w:val="en-US"/>
              </w:rPr>
              <w:t>R. Herland Guntoro M.M</w:t>
            </w:r>
          </w:p>
        </w:tc>
        <w:tc>
          <w:tcPr>
            <w:tcW w:w="3140" w:type="dxa"/>
          </w:tcPr>
          <w:p w:rsidR="00F42FD2" w:rsidRPr="005C7140" w:rsidRDefault="005C7140">
            <w:pPr>
              <w:pStyle w:val="TableParagraph"/>
              <w:spacing w:line="266" w:lineRule="exact"/>
              <w:ind w:left="9"/>
              <w:jc w:val="center"/>
              <w:rPr>
                <w:b/>
                <w:sz w:val="24"/>
                <w:u w:val="single"/>
                <w:lang w:val="en-US"/>
              </w:rPr>
            </w:pPr>
            <w:proofErr w:type="gramStart"/>
            <w:r w:rsidRPr="005C7140">
              <w:rPr>
                <w:b/>
                <w:sz w:val="24"/>
                <w:u w:val="single"/>
                <w:lang w:val="en-US"/>
              </w:rPr>
              <w:t>H.Kamarul</w:t>
            </w:r>
            <w:proofErr w:type="gramEnd"/>
            <w:r w:rsidRPr="005C7140">
              <w:rPr>
                <w:b/>
                <w:sz w:val="24"/>
                <w:u w:val="single"/>
                <w:lang w:val="en-US"/>
              </w:rPr>
              <w:t xml:space="preserve"> Hidayat, M.M.Tr</w:t>
            </w:r>
          </w:p>
        </w:tc>
        <w:tc>
          <w:tcPr>
            <w:tcW w:w="3299" w:type="dxa"/>
          </w:tcPr>
          <w:p w:rsidR="00F42FD2" w:rsidRPr="005C7140" w:rsidRDefault="005C7140">
            <w:pPr>
              <w:pStyle w:val="TableParagraph"/>
              <w:spacing w:line="266" w:lineRule="exact"/>
              <w:ind w:left="92" w:right="1"/>
              <w:jc w:val="center"/>
              <w:rPr>
                <w:b/>
                <w:sz w:val="24"/>
                <w:u w:val="single"/>
                <w:lang w:val="en-US"/>
              </w:rPr>
            </w:pPr>
            <w:r w:rsidRPr="005C7140">
              <w:rPr>
                <w:b/>
                <w:sz w:val="24"/>
                <w:u w:val="single"/>
                <w:lang w:val="en-US"/>
              </w:rPr>
              <w:t xml:space="preserve">M.Ridwan, </w:t>
            </w:r>
            <w:proofErr w:type="gramStart"/>
            <w:r w:rsidRPr="005C7140">
              <w:rPr>
                <w:b/>
                <w:sz w:val="24"/>
                <w:u w:val="single"/>
                <w:lang w:val="en-US"/>
              </w:rPr>
              <w:t>S.Sit</w:t>
            </w:r>
            <w:proofErr w:type="gramEnd"/>
            <w:r w:rsidRPr="005C7140">
              <w:rPr>
                <w:b/>
                <w:sz w:val="24"/>
                <w:u w:val="single"/>
                <w:lang w:val="en-US"/>
              </w:rPr>
              <w:t>, M.M</w:t>
            </w:r>
          </w:p>
        </w:tc>
      </w:tr>
      <w:tr w:rsidR="00F42FD2">
        <w:trPr>
          <w:trHeight w:val="317"/>
        </w:trPr>
        <w:tc>
          <w:tcPr>
            <w:tcW w:w="3415" w:type="dxa"/>
          </w:tcPr>
          <w:p w:rsidR="00F42FD2" w:rsidRDefault="008C798F" w:rsidP="008C798F">
            <w:pPr>
              <w:pStyle w:val="TableParagraph"/>
              <w:spacing w:before="16"/>
              <w:ind w:right="99"/>
              <w:rPr>
                <w:sz w:val="24"/>
                <w:lang w:val="en-US"/>
              </w:rPr>
            </w:pPr>
            <w:r>
              <w:rPr>
                <w:sz w:val="24"/>
              </w:rPr>
              <w:t xml:space="preserve">       </w:t>
            </w:r>
            <w:r w:rsidR="00886DDE">
              <w:rPr>
                <w:sz w:val="24"/>
              </w:rPr>
              <w:t>Pembina</w:t>
            </w:r>
            <w:r w:rsidR="00886DDE">
              <w:rPr>
                <w:spacing w:val="-11"/>
                <w:sz w:val="24"/>
              </w:rPr>
              <w:t xml:space="preserve"> </w:t>
            </w:r>
            <w:r w:rsidR="005C7140">
              <w:rPr>
                <w:spacing w:val="-2"/>
                <w:sz w:val="24"/>
              </w:rPr>
              <w:t>Tk 1 (IV/b)</w:t>
            </w:r>
          </w:p>
        </w:tc>
        <w:tc>
          <w:tcPr>
            <w:tcW w:w="3140" w:type="dxa"/>
          </w:tcPr>
          <w:p w:rsidR="00F42FD2" w:rsidRDefault="00886DDE">
            <w:pPr>
              <w:pStyle w:val="TableParagraph"/>
              <w:spacing w:before="16"/>
              <w:ind w:left="9" w:right="1"/>
              <w:jc w:val="center"/>
              <w:rPr>
                <w:sz w:val="24"/>
              </w:rPr>
            </w:pPr>
            <w:r>
              <w:rPr>
                <w:sz w:val="24"/>
              </w:rPr>
              <w:t>Pembina</w:t>
            </w:r>
            <w:r>
              <w:rPr>
                <w:spacing w:val="-11"/>
                <w:sz w:val="24"/>
              </w:rPr>
              <w:t xml:space="preserve"> </w:t>
            </w:r>
            <w:r w:rsidR="005C7140">
              <w:rPr>
                <w:spacing w:val="-2"/>
                <w:sz w:val="24"/>
              </w:rPr>
              <w:t>(IV/a)</w:t>
            </w:r>
          </w:p>
        </w:tc>
        <w:tc>
          <w:tcPr>
            <w:tcW w:w="3299" w:type="dxa"/>
          </w:tcPr>
          <w:p w:rsidR="00F42FD2" w:rsidRDefault="00886DDE">
            <w:pPr>
              <w:pStyle w:val="TableParagraph"/>
              <w:spacing w:before="16"/>
              <w:ind w:left="92"/>
              <w:jc w:val="center"/>
              <w:rPr>
                <w:sz w:val="24"/>
              </w:rPr>
            </w:pPr>
            <w:r>
              <w:rPr>
                <w:sz w:val="24"/>
              </w:rPr>
              <w:t>Penata</w:t>
            </w:r>
            <w:r>
              <w:rPr>
                <w:spacing w:val="-7"/>
                <w:sz w:val="24"/>
              </w:rPr>
              <w:t xml:space="preserve"> </w:t>
            </w:r>
            <w:r>
              <w:rPr>
                <w:spacing w:val="-2"/>
                <w:sz w:val="24"/>
              </w:rPr>
              <w:t>(</w:t>
            </w:r>
            <w:r w:rsidR="005C7140">
              <w:rPr>
                <w:spacing w:val="-2"/>
                <w:sz w:val="24"/>
                <w:lang w:val="en-US"/>
              </w:rPr>
              <w:t>III/c)</w:t>
            </w:r>
          </w:p>
        </w:tc>
      </w:tr>
      <w:tr w:rsidR="00F42FD2">
        <w:trPr>
          <w:trHeight w:val="291"/>
        </w:trPr>
        <w:tc>
          <w:tcPr>
            <w:tcW w:w="3415" w:type="dxa"/>
          </w:tcPr>
          <w:p w:rsidR="00F42FD2" w:rsidRDefault="008C798F" w:rsidP="008C798F">
            <w:pPr>
              <w:pStyle w:val="TableParagraph"/>
              <w:spacing w:before="15" w:line="256" w:lineRule="exact"/>
              <w:ind w:left="1" w:right="99"/>
              <w:rPr>
                <w:sz w:val="24"/>
                <w:lang w:val="en-US"/>
              </w:rPr>
            </w:pPr>
            <w:r>
              <w:rPr>
                <w:sz w:val="24"/>
              </w:rPr>
              <w:t xml:space="preserve">  </w:t>
            </w:r>
            <w:r w:rsidR="00886DDE">
              <w:rPr>
                <w:sz w:val="24"/>
              </w:rPr>
              <w:t>NI</w:t>
            </w:r>
            <w:r w:rsidR="005C7140">
              <w:rPr>
                <w:sz w:val="24"/>
              </w:rPr>
              <w:t>P</w:t>
            </w:r>
            <w:r w:rsidR="00886DDE">
              <w:rPr>
                <w:sz w:val="24"/>
              </w:rPr>
              <w:t>.</w:t>
            </w:r>
            <w:r w:rsidR="005C7140">
              <w:rPr>
                <w:sz w:val="24"/>
              </w:rPr>
              <w:t>196808312 00212 001</w:t>
            </w:r>
          </w:p>
        </w:tc>
        <w:tc>
          <w:tcPr>
            <w:tcW w:w="3140" w:type="dxa"/>
          </w:tcPr>
          <w:p w:rsidR="00F42FD2" w:rsidRDefault="00886DDE">
            <w:pPr>
              <w:pStyle w:val="TableParagraph"/>
              <w:spacing w:before="15" w:line="256" w:lineRule="exact"/>
              <w:ind w:left="9" w:right="1"/>
              <w:jc w:val="center"/>
              <w:rPr>
                <w:sz w:val="24"/>
                <w:lang w:val="en-US"/>
              </w:rPr>
            </w:pPr>
            <w:r>
              <w:rPr>
                <w:sz w:val="24"/>
              </w:rPr>
              <w:t>NIP.</w:t>
            </w:r>
            <w:r>
              <w:rPr>
                <w:spacing w:val="-6"/>
                <w:sz w:val="24"/>
              </w:rPr>
              <w:t xml:space="preserve"> </w:t>
            </w:r>
            <w:r w:rsidR="005C7140">
              <w:rPr>
                <w:spacing w:val="-6"/>
                <w:sz w:val="24"/>
                <w:lang w:val="en-US"/>
              </w:rPr>
              <w:t>19710919 199803 1001</w:t>
            </w:r>
          </w:p>
        </w:tc>
        <w:tc>
          <w:tcPr>
            <w:tcW w:w="3299" w:type="dxa"/>
          </w:tcPr>
          <w:p w:rsidR="00F42FD2" w:rsidRDefault="00886DDE">
            <w:pPr>
              <w:pStyle w:val="TableParagraph"/>
              <w:spacing w:before="15" w:line="256" w:lineRule="exact"/>
              <w:ind w:left="92" w:right="3"/>
              <w:jc w:val="center"/>
              <w:rPr>
                <w:sz w:val="24"/>
                <w:lang w:val="en-US"/>
              </w:rPr>
            </w:pPr>
            <w:r>
              <w:rPr>
                <w:sz w:val="24"/>
              </w:rPr>
              <w:t>NIP.</w:t>
            </w:r>
            <w:r>
              <w:rPr>
                <w:spacing w:val="-6"/>
                <w:sz w:val="24"/>
              </w:rPr>
              <w:t xml:space="preserve"> </w:t>
            </w:r>
            <w:r w:rsidR="005C7140">
              <w:rPr>
                <w:spacing w:val="-6"/>
                <w:sz w:val="24"/>
                <w:lang w:val="en-US"/>
              </w:rPr>
              <w:t xml:space="preserve">19780707 200912 </w:t>
            </w:r>
            <w:r w:rsidR="008C798F">
              <w:rPr>
                <w:spacing w:val="-6"/>
                <w:sz w:val="24"/>
                <w:lang w:val="en-US"/>
              </w:rPr>
              <w:t xml:space="preserve">1 </w:t>
            </w:r>
            <w:r w:rsidR="005C7140">
              <w:rPr>
                <w:spacing w:val="-6"/>
                <w:sz w:val="24"/>
                <w:lang w:val="en-US"/>
              </w:rPr>
              <w:t>005</w:t>
            </w:r>
          </w:p>
        </w:tc>
      </w:tr>
    </w:tbl>
    <w:p w:rsidR="00F42FD2" w:rsidRDefault="00F42FD2">
      <w:pPr>
        <w:pStyle w:val="BodyText"/>
        <w:spacing w:before="181"/>
      </w:pPr>
    </w:p>
    <w:p w:rsidR="00F42FD2" w:rsidRDefault="00886DDE">
      <w:pPr>
        <w:pStyle w:val="BodyText"/>
        <w:spacing w:line="273" w:lineRule="auto"/>
        <w:ind w:left="3867" w:right="3918" w:firstLine="458"/>
      </w:pPr>
      <w:r>
        <w:t>Mengetahui : Ketua</w:t>
      </w:r>
      <w:r>
        <w:rPr>
          <w:spacing w:val="-7"/>
        </w:rPr>
        <w:t xml:space="preserve"> </w:t>
      </w:r>
      <w:r>
        <w:t>Jurusan</w:t>
      </w:r>
      <w:r>
        <w:rPr>
          <w:spacing w:val="-7"/>
        </w:rPr>
        <w:t xml:space="preserve"> </w:t>
      </w:r>
      <w:r>
        <w:rPr>
          <w:spacing w:val="-2"/>
        </w:rPr>
        <w:t>Teknika</w:t>
      </w:r>
    </w:p>
    <w:p w:rsidR="00F42FD2" w:rsidRDefault="00F42FD2">
      <w:pPr>
        <w:pStyle w:val="BodyText"/>
      </w:pPr>
    </w:p>
    <w:p w:rsidR="00F42FD2" w:rsidRDefault="00F42FD2">
      <w:pPr>
        <w:pStyle w:val="BodyText"/>
        <w:spacing w:before="239"/>
      </w:pPr>
    </w:p>
    <w:p w:rsidR="00F42FD2" w:rsidRDefault="00886DDE">
      <w:pPr>
        <w:spacing w:line="275" w:lineRule="exact"/>
        <w:ind w:firstLineChars="1400" w:firstLine="3373"/>
        <w:rPr>
          <w:b/>
          <w:sz w:val="24"/>
          <w:lang w:val="en-US"/>
        </w:rPr>
      </w:pPr>
      <w:bookmarkStart w:id="3" w:name="_TOC_250013"/>
      <w:r>
        <w:rPr>
          <w:b/>
          <w:sz w:val="24"/>
          <w:lang w:val="en-US"/>
        </w:rPr>
        <w:t>Markus Yando, S.Si.T., M.M</w:t>
      </w:r>
    </w:p>
    <w:p w:rsidR="00F42FD2" w:rsidRDefault="00886DDE">
      <w:pPr>
        <w:pStyle w:val="BodyText"/>
        <w:ind w:leftChars="1717" w:left="3777" w:right="3677" w:firstLineChars="172" w:firstLine="413"/>
        <w:rPr>
          <w:lang w:val="en-US"/>
        </w:rPr>
      </w:pPr>
      <w:r>
        <w:t>Penata TK. I (III/d</w:t>
      </w:r>
      <w:r>
        <w:rPr>
          <w:lang w:val="en-US"/>
        </w:rPr>
        <w:t>)</w:t>
      </w:r>
    </w:p>
    <w:p w:rsidR="00F42FD2" w:rsidRDefault="00886DDE">
      <w:pPr>
        <w:pStyle w:val="BodyText"/>
        <w:ind w:right="3677" w:firstLineChars="1500" w:firstLine="3600"/>
        <w:rPr>
          <w:lang w:val="en-US"/>
        </w:rPr>
        <w:sectPr w:rsidR="00F42FD2">
          <w:pgSz w:w="11910" w:h="16840"/>
          <w:pgMar w:top="1360" w:right="566" w:bottom="1000" w:left="1275" w:header="0" w:footer="789" w:gutter="0"/>
          <w:cols w:space="720"/>
        </w:sectPr>
      </w:pPr>
      <w:r>
        <w:t>NIP.</w:t>
      </w:r>
      <w:r>
        <w:rPr>
          <w:spacing w:val="-9"/>
        </w:rPr>
        <w:t xml:space="preserve"> </w:t>
      </w:r>
      <w:r>
        <w:rPr>
          <w:spacing w:val="-9"/>
          <w:lang w:val="en-US"/>
        </w:rPr>
        <w:t>19800605 200812 1 001</w:t>
      </w:r>
    </w:p>
    <w:p w:rsidR="00F42FD2" w:rsidRDefault="00886DDE">
      <w:pPr>
        <w:pStyle w:val="Heading2"/>
        <w:spacing w:before="72"/>
      </w:pPr>
      <w:r>
        <w:lastRenderedPageBreak/>
        <w:t>KATA</w:t>
      </w:r>
      <w:r>
        <w:rPr>
          <w:spacing w:val="-8"/>
        </w:rPr>
        <w:t xml:space="preserve"> </w:t>
      </w:r>
      <w:bookmarkEnd w:id="3"/>
      <w:r>
        <w:rPr>
          <w:spacing w:val="-2"/>
        </w:rPr>
        <w:t>PENGANTAR</w:t>
      </w:r>
    </w:p>
    <w:p w:rsidR="00F42FD2" w:rsidRDefault="00F42FD2">
      <w:pPr>
        <w:pStyle w:val="BodyText"/>
        <w:spacing w:before="111"/>
        <w:rPr>
          <w:b/>
          <w:sz w:val="28"/>
        </w:rPr>
      </w:pPr>
    </w:p>
    <w:p w:rsidR="00F42FD2" w:rsidRDefault="00886DDE">
      <w:pPr>
        <w:pStyle w:val="BodyText"/>
        <w:spacing w:line="360" w:lineRule="auto"/>
        <w:ind w:left="709" w:right="846"/>
        <w:jc w:val="both"/>
      </w:pPr>
      <w:r>
        <w:t xml:space="preserve">Dengan </w:t>
      </w:r>
      <w:r>
        <w:rPr>
          <w:lang w:val="en-US"/>
        </w:rPr>
        <w:t xml:space="preserve">segala </w:t>
      </w:r>
      <w:r>
        <w:t xml:space="preserve">kerendahan hati, penulis </w:t>
      </w:r>
      <w:r>
        <w:rPr>
          <w:lang w:val="en-US"/>
        </w:rPr>
        <w:t>menyampaikan</w:t>
      </w:r>
      <w:r>
        <w:t xml:space="preserve"> puji serta syukur kehadirat Tuhan </w:t>
      </w:r>
      <w:r>
        <w:rPr>
          <w:lang w:val="en-US"/>
        </w:rPr>
        <w:t>Yang Maha Esa atas limpahan rahmat, karunia, serta anugerah-Nya</w:t>
      </w:r>
      <w:r>
        <w:t xml:space="preserve">, sehingga penulis mendapat kesempatan untuk mengikuti </w:t>
      </w:r>
      <w:r>
        <w:rPr>
          <w:lang w:val="en-US"/>
        </w:rPr>
        <w:t>program tugas belajar</w:t>
      </w:r>
      <w:r>
        <w:t xml:space="preserve"> upgrading Ahli Teknika Tingkat I yang diselenggarakan di Sekolah Tinggi Ilmu Pelayaran</w:t>
      </w:r>
      <w:r>
        <w:rPr>
          <w:lang w:val="en-US"/>
        </w:rPr>
        <w:t xml:space="preserve"> (STIP)</w:t>
      </w:r>
      <w:r>
        <w:t xml:space="preserve"> Jakarta. Guna memenuhi persyaratan Kurikulum Program Upgr</w:t>
      </w:r>
      <w:r>
        <w:rPr>
          <w:lang w:val="en-US"/>
        </w:rPr>
        <w:t>a</w:t>
      </w:r>
      <w:r>
        <w:t>ding ATT.I</w:t>
      </w:r>
      <w:r>
        <w:rPr>
          <w:lang w:val="en-US"/>
        </w:rPr>
        <w:t xml:space="preserve">, setiap peserta didik diwajibkan menyusun sebuah makalah yang didasarkan pada </w:t>
      </w:r>
      <w:r>
        <w:t xml:space="preserve">pengalaman selama bekerja di atas kapal dan ditunjang dengan teori-teori serta bimbingan dari pada dosen pembimbing STIP Jakarta. </w:t>
      </w:r>
      <w:r>
        <w:rPr>
          <w:lang w:val="en-US"/>
        </w:rPr>
        <w:t xml:space="preserve">Berkat dukungan tersebut, penulis dapat menyelesaikan makalah ini tepat pada waktunya dengan </w:t>
      </w:r>
      <w:proofErr w:type="gramStart"/>
      <w:r>
        <w:rPr>
          <w:lang w:val="en-US"/>
        </w:rPr>
        <w:t>judul</w:t>
      </w:r>
      <w:r>
        <w:t xml:space="preserve"> :</w:t>
      </w:r>
      <w:proofErr w:type="gramEnd"/>
    </w:p>
    <w:p w:rsidR="00F42FD2" w:rsidRDefault="00886DDE">
      <w:pPr>
        <w:pStyle w:val="Heading3"/>
        <w:spacing w:before="202" w:line="360" w:lineRule="auto"/>
        <w:ind w:left="623" w:right="762" w:firstLine="0"/>
        <w:jc w:val="center"/>
      </w:pPr>
      <w:r>
        <w:t>“UPAYA</w:t>
      </w:r>
      <w:r>
        <w:rPr>
          <w:spacing w:val="-7"/>
        </w:rPr>
        <w:t xml:space="preserve"> </w:t>
      </w:r>
      <w:r>
        <w:t>PENCEGAHAN</w:t>
      </w:r>
      <w:r>
        <w:rPr>
          <w:spacing w:val="-7"/>
        </w:rPr>
        <w:t xml:space="preserve"> </w:t>
      </w:r>
      <w:r>
        <w:t>KECELAKAAN</w:t>
      </w:r>
      <w:r>
        <w:rPr>
          <w:spacing w:val="-6"/>
        </w:rPr>
        <w:t xml:space="preserve"> </w:t>
      </w:r>
      <w:r>
        <w:t>KERJA</w:t>
      </w:r>
      <w:r>
        <w:rPr>
          <w:spacing w:val="-6"/>
        </w:rPr>
        <w:t xml:space="preserve"> </w:t>
      </w:r>
      <w:r>
        <w:t>ANAK</w:t>
      </w:r>
      <w:r>
        <w:rPr>
          <w:spacing w:val="-6"/>
        </w:rPr>
        <w:t xml:space="preserve"> </w:t>
      </w:r>
      <w:r>
        <w:t>BUAH</w:t>
      </w:r>
      <w:r>
        <w:rPr>
          <w:spacing w:val="-6"/>
        </w:rPr>
        <w:t xml:space="preserve"> </w:t>
      </w:r>
      <w:r>
        <w:t xml:space="preserve">KAPAL BAGIAN MESIN DI </w:t>
      </w:r>
      <w:r>
        <w:rPr>
          <w:lang w:val="en-US"/>
        </w:rPr>
        <w:t>AHTS MAG SUPERIOR</w:t>
      </w:r>
      <w:r>
        <w:t>”</w:t>
      </w:r>
    </w:p>
    <w:p w:rsidR="00F42FD2" w:rsidRDefault="00886DDE">
      <w:pPr>
        <w:pStyle w:val="BodyText"/>
        <w:spacing w:before="198" w:line="360" w:lineRule="auto"/>
        <w:ind w:left="709" w:right="846"/>
        <w:jc w:val="both"/>
      </w:pPr>
      <w:r>
        <w:t>Penulis menyadari akan keterbatasan kemampuan dalam penyusunan serta penulisan makalah ini, sehingga masih banyak kekurangan-kekurangan dan hasilnya masih belum sempurna.oleh sebab itu penulis membukakan diri untuk menerima kritik serta saran- saran yang positif guna menuju keperbaikan makalah ini. Selanjutnya segala rendah</w:t>
      </w:r>
      <w:r>
        <w:rPr>
          <w:spacing w:val="40"/>
        </w:rPr>
        <w:t xml:space="preserve"> </w:t>
      </w:r>
      <w:r>
        <w:t>hati,</w:t>
      </w:r>
      <w:r>
        <w:rPr>
          <w:spacing w:val="-3"/>
        </w:rPr>
        <w:t xml:space="preserve"> </w:t>
      </w:r>
      <w:r>
        <w:t>bersama</w:t>
      </w:r>
      <w:r>
        <w:rPr>
          <w:spacing w:val="-3"/>
        </w:rPr>
        <w:t xml:space="preserve"> </w:t>
      </w:r>
      <w:r>
        <w:t>ini</w:t>
      </w:r>
      <w:r>
        <w:rPr>
          <w:spacing w:val="-3"/>
        </w:rPr>
        <w:t xml:space="preserve"> </w:t>
      </w:r>
      <w:r>
        <w:t>penulis</w:t>
      </w:r>
      <w:r>
        <w:rPr>
          <w:spacing w:val="-3"/>
        </w:rPr>
        <w:t xml:space="preserve"> </w:t>
      </w:r>
      <w:r>
        <w:t>menyampaikan</w:t>
      </w:r>
      <w:r>
        <w:rPr>
          <w:spacing w:val="-4"/>
        </w:rPr>
        <w:t xml:space="preserve"> </w:t>
      </w:r>
      <w:r>
        <w:t>rasa</w:t>
      </w:r>
      <w:r>
        <w:rPr>
          <w:spacing w:val="-4"/>
        </w:rPr>
        <w:t xml:space="preserve"> </w:t>
      </w:r>
      <w:r>
        <w:t>terima</w:t>
      </w:r>
      <w:r>
        <w:rPr>
          <w:spacing w:val="-3"/>
        </w:rPr>
        <w:t xml:space="preserve"> </w:t>
      </w:r>
      <w:r>
        <w:t>kasih</w:t>
      </w:r>
      <w:r>
        <w:rPr>
          <w:spacing w:val="-4"/>
        </w:rPr>
        <w:t xml:space="preserve"> </w:t>
      </w:r>
      <w:r>
        <w:t>sebesar</w:t>
      </w:r>
      <w:r>
        <w:rPr>
          <w:spacing w:val="-3"/>
        </w:rPr>
        <w:t xml:space="preserve"> </w:t>
      </w:r>
      <w:r>
        <w:t>besarnya</w:t>
      </w:r>
      <w:r>
        <w:rPr>
          <w:spacing w:val="-3"/>
        </w:rPr>
        <w:t xml:space="preserve"> </w:t>
      </w:r>
      <w:r>
        <w:t>kepada</w:t>
      </w:r>
      <w:r>
        <w:rPr>
          <w:spacing w:val="-3"/>
        </w:rPr>
        <w:t xml:space="preserve"> </w:t>
      </w:r>
      <w:r>
        <w:t>yang terhormat :</w:t>
      </w:r>
    </w:p>
    <w:p w:rsidR="00F42FD2" w:rsidRDefault="00886DDE">
      <w:pPr>
        <w:pStyle w:val="ListParagraph"/>
        <w:numPr>
          <w:ilvl w:val="0"/>
          <w:numId w:val="1"/>
        </w:numPr>
        <w:tabs>
          <w:tab w:val="left" w:pos="1134"/>
        </w:tabs>
        <w:spacing w:before="201" w:line="360" w:lineRule="auto"/>
        <w:ind w:right="847"/>
        <w:jc w:val="both"/>
        <w:rPr>
          <w:sz w:val="24"/>
        </w:rPr>
      </w:pPr>
      <w:r>
        <w:rPr>
          <w:sz w:val="24"/>
          <w:lang w:val="en-US"/>
        </w:rPr>
        <w:t xml:space="preserve">Dr.Capt. Tri Cahyadi, M.H., </w:t>
      </w:r>
      <w:proofErr w:type="gramStart"/>
      <w:r>
        <w:rPr>
          <w:sz w:val="24"/>
          <w:lang w:val="en-US"/>
        </w:rPr>
        <w:t>M.Mar</w:t>
      </w:r>
      <w:proofErr w:type="gramEnd"/>
      <w:r>
        <w:rPr>
          <w:sz w:val="24"/>
        </w:rPr>
        <w:t xml:space="preserve">, selaku Kepala Sekolah tinggi Ilmu Pelayaran (STIP) </w:t>
      </w:r>
      <w:r>
        <w:rPr>
          <w:spacing w:val="-2"/>
          <w:sz w:val="24"/>
        </w:rPr>
        <w:t>Jakarta.</w:t>
      </w:r>
    </w:p>
    <w:p w:rsidR="00F42FD2" w:rsidRDefault="00886DDE">
      <w:pPr>
        <w:pStyle w:val="ListParagraph"/>
        <w:numPr>
          <w:ilvl w:val="0"/>
          <w:numId w:val="1"/>
        </w:numPr>
        <w:tabs>
          <w:tab w:val="left" w:pos="1134"/>
        </w:tabs>
        <w:spacing w:line="360" w:lineRule="auto"/>
        <w:ind w:right="848"/>
        <w:jc w:val="both"/>
        <w:rPr>
          <w:sz w:val="24"/>
        </w:rPr>
      </w:pPr>
      <w:r>
        <w:rPr>
          <w:sz w:val="24"/>
          <w:lang w:val="en-US"/>
        </w:rPr>
        <w:t xml:space="preserve">Suhartini </w:t>
      </w:r>
      <w:proofErr w:type="gramStart"/>
      <w:r>
        <w:rPr>
          <w:sz w:val="24"/>
          <w:lang w:val="en-US"/>
        </w:rPr>
        <w:t>S.SiT</w:t>
      </w:r>
      <w:proofErr w:type="gramEnd"/>
      <w:r>
        <w:rPr>
          <w:sz w:val="24"/>
          <w:lang w:val="en-US"/>
        </w:rPr>
        <w:t>., M.M.Tr</w:t>
      </w:r>
      <w:r>
        <w:rPr>
          <w:sz w:val="24"/>
        </w:rPr>
        <w:t>, selaku Kepala Divisi Pengembangan Usaha Sekolah tinggi Ilmu Pelayaran (STIP) Jakarta.</w:t>
      </w:r>
    </w:p>
    <w:p w:rsidR="00F42FD2" w:rsidRDefault="00886DDE">
      <w:pPr>
        <w:pStyle w:val="ListParagraph"/>
        <w:numPr>
          <w:ilvl w:val="0"/>
          <w:numId w:val="1"/>
        </w:numPr>
        <w:tabs>
          <w:tab w:val="left" w:pos="1134"/>
        </w:tabs>
        <w:spacing w:before="119" w:line="360" w:lineRule="auto"/>
        <w:ind w:right="848"/>
        <w:jc w:val="both"/>
        <w:rPr>
          <w:sz w:val="24"/>
        </w:rPr>
      </w:pPr>
      <w:r>
        <w:rPr>
          <w:sz w:val="24"/>
          <w:lang w:val="en-US"/>
        </w:rPr>
        <w:t>Markus Yando, S.Si.T., M.M</w:t>
      </w:r>
      <w:r>
        <w:rPr>
          <w:sz w:val="24"/>
        </w:rPr>
        <w:t>, selaku Ketua Jurusan Teknika Sekolah tinggi Ilmu Pelayaran (STIP) Jakarta.</w:t>
      </w:r>
    </w:p>
    <w:p w:rsidR="00F42FD2" w:rsidRDefault="00886DDE">
      <w:pPr>
        <w:pStyle w:val="ListParagraph"/>
        <w:numPr>
          <w:ilvl w:val="0"/>
          <w:numId w:val="1"/>
        </w:numPr>
        <w:tabs>
          <w:tab w:val="left" w:pos="1134"/>
        </w:tabs>
        <w:spacing w:line="360" w:lineRule="auto"/>
        <w:ind w:right="846"/>
        <w:jc w:val="both"/>
        <w:rPr>
          <w:sz w:val="24"/>
        </w:rPr>
      </w:pPr>
      <w:r>
        <w:rPr>
          <w:sz w:val="24"/>
          <w:lang w:val="en-US"/>
        </w:rPr>
        <w:t>Mohamad Ridwan, S.SI.T., M.M</w:t>
      </w:r>
      <w:r>
        <w:rPr>
          <w:sz w:val="24"/>
        </w:rPr>
        <w:t>., selaku dosen pembimbing I yang telah meluangkan waktu untuk memberikan saran dan pikirannya mengarahkan penulis pada sistimatika materi yang baik dan benar</w:t>
      </w:r>
    </w:p>
    <w:p w:rsidR="00F42FD2" w:rsidRDefault="00886DDE">
      <w:pPr>
        <w:pStyle w:val="ListParagraph"/>
        <w:numPr>
          <w:ilvl w:val="0"/>
          <w:numId w:val="1"/>
        </w:numPr>
        <w:tabs>
          <w:tab w:val="left" w:pos="1134"/>
        </w:tabs>
        <w:spacing w:line="360" w:lineRule="auto"/>
        <w:ind w:right="848"/>
        <w:jc w:val="both"/>
        <w:rPr>
          <w:sz w:val="24"/>
        </w:rPr>
      </w:pPr>
      <w:r>
        <w:rPr>
          <w:sz w:val="24"/>
          <w:lang w:val="en-US"/>
        </w:rPr>
        <w:t xml:space="preserve">Suhartini </w:t>
      </w:r>
      <w:proofErr w:type="gramStart"/>
      <w:r>
        <w:rPr>
          <w:sz w:val="24"/>
          <w:lang w:val="en-US"/>
        </w:rPr>
        <w:t>S.SiT</w:t>
      </w:r>
      <w:proofErr w:type="gramEnd"/>
      <w:r>
        <w:rPr>
          <w:sz w:val="24"/>
          <w:lang w:val="en-US"/>
        </w:rPr>
        <w:t>., M.M.Tr</w:t>
      </w:r>
      <w:r>
        <w:rPr>
          <w:sz w:val="24"/>
        </w:rPr>
        <w:t>, selaku dosen pembimbing II yang telah meberikan waktunya untuk membimbing proses penulisan makalah ini</w:t>
      </w:r>
    </w:p>
    <w:p w:rsidR="00F42FD2" w:rsidRDefault="00F42FD2">
      <w:pPr>
        <w:pStyle w:val="ListParagraph"/>
        <w:spacing w:line="360" w:lineRule="auto"/>
        <w:jc w:val="both"/>
        <w:rPr>
          <w:sz w:val="24"/>
        </w:rPr>
        <w:sectPr w:rsidR="00F42FD2">
          <w:pgSz w:w="11910" w:h="16840"/>
          <w:pgMar w:top="1760" w:right="566" w:bottom="1000" w:left="1275" w:header="0" w:footer="789" w:gutter="0"/>
          <w:cols w:space="720"/>
        </w:sectPr>
      </w:pPr>
    </w:p>
    <w:p w:rsidR="00F42FD2" w:rsidRDefault="00886DDE">
      <w:pPr>
        <w:pStyle w:val="ListParagraph"/>
        <w:numPr>
          <w:ilvl w:val="0"/>
          <w:numId w:val="1"/>
        </w:numPr>
        <w:tabs>
          <w:tab w:val="left" w:pos="1134"/>
        </w:tabs>
        <w:spacing w:before="69" w:line="360" w:lineRule="auto"/>
        <w:ind w:right="847"/>
        <w:jc w:val="both"/>
        <w:rPr>
          <w:sz w:val="24"/>
        </w:rPr>
      </w:pPr>
      <w:r>
        <w:rPr>
          <w:sz w:val="24"/>
        </w:rPr>
        <w:lastRenderedPageBreak/>
        <w:t>Seluruh Dosen dan staf pengajar Sekolah Tinggi Ilmu Pelayaran (STIP) Jakarta yang telah memberikan bantuan dan dorongan kepada penulis sehingga dapat menyelesaikan tugas makalah ini.</w:t>
      </w:r>
    </w:p>
    <w:p w:rsidR="00F42FD2" w:rsidRDefault="00886DDE">
      <w:pPr>
        <w:pStyle w:val="ListParagraph"/>
        <w:numPr>
          <w:ilvl w:val="0"/>
          <w:numId w:val="1"/>
        </w:numPr>
        <w:tabs>
          <w:tab w:val="left" w:pos="1134"/>
        </w:tabs>
        <w:spacing w:line="360" w:lineRule="auto"/>
        <w:ind w:right="848"/>
        <w:jc w:val="both"/>
        <w:rPr>
          <w:sz w:val="24"/>
        </w:rPr>
      </w:pPr>
      <w:r>
        <w:rPr>
          <w:sz w:val="24"/>
        </w:rPr>
        <w:t>Seluruh rekan-rekan yang ikut memberikan sumbangsih pikiran dan saran serta keluarga besar, istri dan anak-anak saya yang telah memberikan motivasi selama penyusunan makalah ini.</w:t>
      </w:r>
    </w:p>
    <w:p w:rsidR="00F42FD2" w:rsidRDefault="00886DDE">
      <w:pPr>
        <w:pStyle w:val="BodyText"/>
        <w:spacing w:before="119" w:line="360" w:lineRule="auto"/>
        <w:ind w:left="709" w:right="848"/>
        <w:jc w:val="both"/>
      </w:pPr>
      <w:r>
        <w:t>Akhir kata semoga makalah ini dapat memberikan manfaat bagi penulis dan semua pihak yang membutuhkanya.</w:t>
      </w:r>
    </w:p>
    <w:p w:rsidR="00F42FD2" w:rsidRDefault="00F42FD2">
      <w:pPr>
        <w:pStyle w:val="BodyText"/>
      </w:pPr>
    </w:p>
    <w:p w:rsidR="00F42FD2" w:rsidRDefault="00F42FD2">
      <w:pPr>
        <w:pStyle w:val="BodyText"/>
        <w:spacing w:before="263"/>
      </w:pPr>
    </w:p>
    <w:p w:rsidR="00F42FD2" w:rsidRDefault="00886DDE">
      <w:pPr>
        <w:pStyle w:val="BodyText"/>
        <w:spacing w:line="360" w:lineRule="auto"/>
        <w:ind w:left="7129" w:right="705" w:hanging="830"/>
      </w:pPr>
      <w:r>
        <w:t>Jakarta,</w:t>
      </w:r>
      <w:r>
        <w:rPr>
          <w:spacing w:val="-11"/>
        </w:rPr>
        <w:t xml:space="preserve"> </w:t>
      </w:r>
      <w:r>
        <w:rPr>
          <w:spacing w:val="-11"/>
          <w:lang w:val="en-US"/>
        </w:rPr>
        <w:t xml:space="preserve"> </w:t>
      </w:r>
      <w:r w:rsidR="00C124B7">
        <w:rPr>
          <w:spacing w:val="-11"/>
          <w:lang w:val="en-US"/>
        </w:rPr>
        <w:t xml:space="preserve">23 </w:t>
      </w:r>
      <w:r>
        <w:rPr>
          <w:spacing w:val="-11"/>
          <w:lang w:val="en-US"/>
        </w:rPr>
        <w:t xml:space="preserve">Oktober </w:t>
      </w:r>
      <w:r>
        <w:rPr>
          <w:spacing w:val="-11"/>
        </w:rPr>
        <w:t xml:space="preserve"> </w:t>
      </w:r>
      <w:r>
        <w:t>202</w:t>
      </w:r>
      <w:r>
        <w:rPr>
          <w:lang w:val="en-US"/>
        </w:rPr>
        <w:t>5</w:t>
      </w:r>
      <w:r>
        <w:t xml:space="preserve"> </w:t>
      </w:r>
    </w:p>
    <w:p w:rsidR="00F42FD2" w:rsidRDefault="008C798F">
      <w:pPr>
        <w:pStyle w:val="BodyText"/>
        <w:spacing w:line="360" w:lineRule="auto"/>
        <w:ind w:left="7129" w:right="705" w:hanging="830"/>
      </w:pPr>
      <w:r>
        <w:rPr>
          <w:noProof/>
        </w:rPr>
        <w:drawing>
          <wp:anchor distT="0" distB="0" distL="114300" distR="114300" simplePos="0" relativeHeight="251672576" behindDoc="0" locked="0" layoutInCell="1" allowOverlap="1">
            <wp:simplePos x="0" y="0"/>
            <wp:positionH relativeFrom="column">
              <wp:posOffset>3973997</wp:posOffset>
            </wp:positionH>
            <wp:positionV relativeFrom="paragraph">
              <wp:posOffset>241133</wp:posOffset>
            </wp:positionV>
            <wp:extent cx="1126155" cy="602769"/>
            <wp:effectExtent l="0" t="0" r="0" b="0"/>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WhatsApp_Image_2025-10-29_at_07.05.57-removebg-preview.png"/>
                    <pic:cNvPicPr/>
                  </pic:nvPicPr>
                  <pic:blipFill rotWithShape="1">
                    <a:blip r:embed="rId17">
                      <a:extLst>
                        <a:ext uri="{28A0092B-C50C-407E-A947-70E740481C1C}">
                          <a14:useLocalDpi xmlns:a14="http://schemas.microsoft.com/office/drawing/2010/main" val="0"/>
                        </a:ext>
                      </a:extLst>
                    </a:blip>
                    <a:srcRect l="30207" t="42082" r="35529" b="47735"/>
                    <a:stretch/>
                  </pic:blipFill>
                  <pic:spPr bwMode="auto">
                    <a:xfrm>
                      <a:off x="0" y="0"/>
                      <a:ext cx="1126155" cy="60276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86DDE">
        <w:rPr>
          <w:spacing w:val="-2"/>
        </w:rPr>
        <w:t>Penulis,</w:t>
      </w:r>
    </w:p>
    <w:p w:rsidR="00F42FD2" w:rsidRDefault="00F42FD2">
      <w:pPr>
        <w:pStyle w:val="BodyText"/>
      </w:pPr>
    </w:p>
    <w:p w:rsidR="00F42FD2" w:rsidRDefault="00F42FD2">
      <w:pPr>
        <w:pStyle w:val="BodyText"/>
      </w:pPr>
    </w:p>
    <w:p w:rsidR="00F42FD2" w:rsidRDefault="00F42FD2">
      <w:pPr>
        <w:pStyle w:val="BodyText"/>
        <w:spacing w:before="125"/>
      </w:pPr>
    </w:p>
    <w:p w:rsidR="00F42FD2" w:rsidRDefault="00886DDE">
      <w:pPr>
        <w:pStyle w:val="BodyText"/>
        <w:spacing w:line="273" w:lineRule="auto"/>
        <w:ind w:left="6796" w:right="954" w:hanging="382"/>
        <w:rPr>
          <w:lang w:val="en-US"/>
        </w:rPr>
      </w:pPr>
      <w:r>
        <w:rPr>
          <w:lang w:val="en-US"/>
        </w:rPr>
        <w:t>KADIR NGALO</w:t>
      </w:r>
    </w:p>
    <w:p w:rsidR="00F42FD2" w:rsidRDefault="00886DDE">
      <w:pPr>
        <w:pStyle w:val="BodyText"/>
        <w:spacing w:line="273" w:lineRule="auto"/>
        <w:ind w:left="6796" w:right="954" w:hanging="382"/>
      </w:pPr>
      <w:r>
        <w:t>NIS. 0</w:t>
      </w:r>
      <w:r>
        <w:rPr>
          <w:lang w:val="en-US"/>
        </w:rPr>
        <w:t>2326</w:t>
      </w:r>
      <w:r>
        <w:t>/ T-I</w:t>
      </w:r>
    </w:p>
    <w:p w:rsidR="00F42FD2" w:rsidRDefault="00F42FD2">
      <w:pPr>
        <w:pStyle w:val="BodyText"/>
        <w:spacing w:line="273" w:lineRule="auto"/>
        <w:sectPr w:rsidR="00F42FD2">
          <w:pgSz w:w="11910" w:h="16840"/>
          <w:pgMar w:top="1880" w:right="566" w:bottom="1000" w:left="1275" w:header="0" w:footer="789" w:gutter="0"/>
          <w:cols w:space="720"/>
        </w:sectPr>
      </w:pPr>
    </w:p>
    <w:p w:rsidR="00F42FD2" w:rsidRDefault="00886DDE">
      <w:pPr>
        <w:pStyle w:val="Heading2"/>
        <w:spacing w:before="58"/>
        <w:ind w:left="1377"/>
      </w:pPr>
      <w:bookmarkStart w:id="4" w:name="_TOC_250012"/>
      <w:r>
        <w:lastRenderedPageBreak/>
        <w:t>DAFTAR</w:t>
      </w:r>
      <w:r>
        <w:rPr>
          <w:spacing w:val="-13"/>
        </w:rPr>
        <w:t xml:space="preserve"> </w:t>
      </w:r>
      <w:bookmarkEnd w:id="4"/>
      <w:r>
        <w:rPr>
          <w:spacing w:val="-5"/>
        </w:rPr>
        <w:t>ISI</w:t>
      </w:r>
    </w:p>
    <w:p w:rsidR="00F42FD2" w:rsidRDefault="00F42FD2">
      <w:pPr>
        <w:pStyle w:val="BodyText"/>
        <w:spacing w:before="249"/>
        <w:rPr>
          <w:b/>
          <w:sz w:val="28"/>
        </w:rPr>
      </w:pPr>
    </w:p>
    <w:p w:rsidR="00F42FD2" w:rsidRDefault="00886DDE">
      <w:pPr>
        <w:pStyle w:val="BodyText"/>
        <w:ind w:right="847"/>
        <w:jc w:val="right"/>
      </w:pPr>
      <w:r>
        <w:rPr>
          <w:spacing w:val="-2"/>
        </w:rPr>
        <w:t>Halaman</w:t>
      </w:r>
    </w:p>
    <w:p w:rsidR="00F42FD2" w:rsidRDefault="00886DDE">
      <w:pPr>
        <w:tabs>
          <w:tab w:val="left" w:leader="dot" w:pos="8438"/>
        </w:tabs>
        <w:spacing w:before="138"/>
        <w:ind w:right="136"/>
        <w:jc w:val="center"/>
        <w:rPr>
          <w:sz w:val="24"/>
        </w:rPr>
      </w:pPr>
      <w:r>
        <w:rPr>
          <w:b/>
          <w:sz w:val="24"/>
        </w:rPr>
        <w:t>HALAMAN</w:t>
      </w:r>
      <w:r>
        <w:rPr>
          <w:b/>
          <w:spacing w:val="-7"/>
          <w:sz w:val="24"/>
        </w:rPr>
        <w:t xml:space="preserve"> </w:t>
      </w:r>
      <w:r>
        <w:rPr>
          <w:b/>
          <w:spacing w:val="-2"/>
          <w:sz w:val="24"/>
        </w:rPr>
        <w:t>JUDUL</w:t>
      </w:r>
      <w:r>
        <w:rPr>
          <w:b/>
          <w:sz w:val="24"/>
        </w:rPr>
        <w:tab/>
      </w:r>
      <w:r>
        <w:rPr>
          <w:spacing w:val="-10"/>
          <w:sz w:val="24"/>
        </w:rPr>
        <w:t>i</w:t>
      </w:r>
    </w:p>
    <w:p w:rsidR="00F42FD2" w:rsidRDefault="007C3490">
      <w:pPr>
        <w:tabs>
          <w:tab w:val="left" w:leader="dot" w:pos="9082"/>
        </w:tabs>
        <w:spacing w:before="138"/>
        <w:ind w:left="709"/>
        <w:rPr>
          <w:sz w:val="24"/>
        </w:rPr>
      </w:pPr>
      <w:hyperlink w:anchor="_TOC_250015" w:history="1">
        <w:r w:rsidR="00886DDE">
          <w:rPr>
            <w:b/>
            <w:sz w:val="24"/>
          </w:rPr>
          <w:t>TANDA</w:t>
        </w:r>
        <w:r w:rsidR="00886DDE">
          <w:rPr>
            <w:b/>
            <w:spacing w:val="-6"/>
            <w:sz w:val="24"/>
          </w:rPr>
          <w:t xml:space="preserve"> </w:t>
        </w:r>
        <w:r w:rsidR="00886DDE">
          <w:rPr>
            <w:b/>
            <w:sz w:val="24"/>
          </w:rPr>
          <w:t>PERSETUJUAN</w:t>
        </w:r>
        <w:r w:rsidR="00886DDE">
          <w:rPr>
            <w:b/>
            <w:spacing w:val="-6"/>
            <w:sz w:val="24"/>
          </w:rPr>
          <w:t xml:space="preserve"> </w:t>
        </w:r>
        <w:r w:rsidR="00886DDE">
          <w:rPr>
            <w:b/>
            <w:spacing w:val="-2"/>
            <w:sz w:val="24"/>
          </w:rPr>
          <w:t>MAKALAH</w:t>
        </w:r>
        <w:r w:rsidR="00886DDE">
          <w:rPr>
            <w:b/>
            <w:sz w:val="24"/>
          </w:rPr>
          <w:tab/>
        </w:r>
        <w:r w:rsidR="00886DDE">
          <w:rPr>
            <w:spacing w:val="-5"/>
            <w:sz w:val="24"/>
          </w:rPr>
          <w:t>ii</w:t>
        </w:r>
      </w:hyperlink>
    </w:p>
    <w:p w:rsidR="00F42FD2" w:rsidRDefault="007C3490">
      <w:pPr>
        <w:tabs>
          <w:tab w:val="left" w:leader="dot" w:pos="9014"/>
        </w:tabs>
        <w:spacing w:before="138"/>
        <w:ind w:left="709"/>
        <w:rPr>
          <w:sz w:val="24"/>
        </w:rPr>
      </w:pPr>
      <w:hyperlink w:anchor="_TOC_250014" w:history="1">
        <w:r w:rsidR="00886DDE">
          <w:rPr>
            <w:b/>
            <w:sz w:val="24"/>
          </w:rPr>
          <w:t>TANDA</w:t>
        </w:r>
        <w:r w:rsidR="00886DDE">
          <w:rPr>
            <w:b/>
            <w:spacing w:val="-6"/>
            <w:sz w:val="24"/>
          </w:rPr>
          <w:t xml:space="preserve"> </w:t>
        </w:r>
        <w:r w:rsidR="00886DDE">
          <w:rPr>
            <w:b/>
            <w:sz w:val="24"/>
          </w:rPr>
          <w:t>PENGESAHAN</w:t>
        </w:r>
        <w:r w:rsidR="00886DDE">
          <w:rPr>
            <w:b/>
            <w:spacing w:val="-6"/>
            <w:sz w:val="24"/>
          </w:rPr>
          <w:t xml:space="preserve"> </w:t>
        </w:r>
        <w:r w:rsidR="00886DDE">
          <w:rPr>
            <w:b/>
            <w:spacing w:val="-2"/>
            <w:sz w:val="24"/>
          </w:rPr>
          <w:t>MAKALAH</w:t>
        </w:r>
        <w:r w:rsidR="00886DDE">
          <w:rPr>
            <w:b/>
            <w:sz w:val="24"/>
          </w:rPr>
          <w:tab/>
        </w:r>
        <w:r w:rsidR="00886DDE">
          <w:rPr>
            <w:spacing w:val="-5"/>
            <w:sz w:val="24"/>
          </w:rPr>
          <w:t>iii</w:t>
        </w:r>
      </w:hyperlink>
    </w:p>
    <w:p w:rsidR="00F42FD2" w:rsidRDefault="007C3490">
      <w:pPr>
        <w:tabs>
          <w:tab w:val="left" w:leader="dot" w:pos="9028"/>
        </w:tabs>
        <w:spacing w:before="138"/>
        <w:ind w:left="709"/>
        <w:rPr>
          <w:sz w:val="24"/>
        </w:rPr>
      </w:pPr>
      <w:hyperlink w:anchor="_TOC_250013" w:history="1">
        <w:r w:rsidR="00886DDE">
          <w:rPr>
            <w:b/>
            <w:sz w:val="24"/>
          </w:rPr>
          <w:t>KATA</w:t>
        </w:r>
        <w:r w:rsidR="00886DDE">
          <w:rPr>
            <w:b/>
            <w:spacing w:val="-4"/>
            <w:sz w:val="24"/>
          </w:rPr>
          <w:t xml:space="preserve"> </w:t>
        </w:r>
        <w:r w:rsidR="00886DDE">
          <w:rPr>
            <w:b/>
            <w:spacing w:val="-2"/>
            <w:sz w:val="24"/>
          </w:rPr>
          <w:t>PENGANTAR</w:t>
        </w:r>
        <w:r w:rsidR="00886DDE">
          <w:rPr>
            <w:b/>
            <w:sz w:val="24"/>
          </w:rPr>
          <w:tab/>
        </w:r>
        <w:r w:rsidR="00886DDE">
          <w:rPr>
            <w:spacing w:val="-5"/>
            <w:sz w:val="24"/>
          </w:rPr>
          <w:t>iv</w:t>
        </w:r>
      </w:hyperlink>
    </w:p>
    <w:p w:rsidR="00F42FD2" w:rsidRDefault="007C3490">
      <w:pPr>
        <w:tabs>
          <w:tab w:val="left" w:leader="dot" w:pos="9028"/>
        </w:tabs>
        <w:spacing w:before="138"/>
        <w:ind w:left="709"/>
        <w:rPr>
          <w:sz w:val="24"/>
        </w:rPr>
      </w:pPr>
      <w:hyperlink w:anchor="_TOC_250012" w:history="1">
        <w:r w:rsidR="00886DDE">
          <w:rPr>
            <w:b/>
            <w:sz w:val="24"/>
          </w:rPr>
          <w:t>DAFTAR</w:t>
        </w:r>
        <w:r w:rsidR="00886DDE">
          <w:rPr>
            <w:b/>
            <w:spacing w:val="-5"/>
            <w:sz w:val="24"/>
          </w:rPr>
          <w:t xml:space="preserve"> ISI</w:t>
        </w:r>
        <w:r w:rsidR="00886DDE">
          <w:rPr>
            <w:b/>
            <w:sz w:val="24"/>
          </w:rPr>
          <w:tab/>
        </w:r>
        <w:r w:rsidR="00886DDE">
          <w:rPr>
            <w:spacing w:val="-5"/>
            <w:sz w:val="24"/>
          </w:rPr>
          <w:t>vi</w:t>
        </w:r>
      </w:hyperlink>
    </w:p>
    <w:p w:rsidR="00F42FD2" w:rsidRDefault="007C3490">
      <w:pPr>
        <w:tabs>
          <w:tab w:val="left" w:leader="dot" w:pos="8962"/>
        </w:tabs>
        <w:spacing w:before="138"/>
        <w:ind w:left="709"/>
        <w:rPr>
          <w:sz w:val="24"/>
        </w:rPr>
      </w:pPr>
      <w:hyperlink w:anchor="_TOC_250011" w:history="1">
        <w:r w:rsidR="00886DDE">
          <w:rPr>
            <w:b/>
            <w:sz w:val="24"/>
          </w:rPr>
          <w:t>DAFTAR</w:t>
        </w:r>
        <w:r w:rsidR="00886DDE">
          <w:rPr>
            <w:b/>
            <w:spacing w:val="-6"/>
            <w:sz w:val="24"/>
          </w:rPr>
          <w:t xml:space="preserve"> </w:t>
        </w:r>
        <w:r w:rsidR="00886DDE">
          <w:rPr>
            <w:b/>
            <w:spacing w:val="-2"/>
            <w:sz w:val="24"/>
          </w:rPr>
          <w:t>LAMPIRAN</w:t>
        </w:r>
        <w:r w:rsidR="00886DDE">
          <w:rPr>
            <w:b/>
            <w:sz w:val="24"/>
          </w:rPr>
          <w:tab/>
        </w:r>
        <w:r w:rsidR="00886DDE">
          <w:rPr>
            <w:spacing w:val="-5"/>
            <w:sz w:val="24"/>
          </w:rPr>
          <w:t>vii</w:t>
        </w:r>
      </w:hyperlink>
    </w:p>
    <w:p w:rsidR="00F42FD2" w:rsidRDefault="00F42FD2">
      <w:pPr>
        <w:pStyle w:val="BodyText"/>
        <w:spacing w:before="161"/>
        <w:rPr>
          <w:sz w:val="20"/>
        </w:rPr>
      </w:pPr>
    </w:p>
    <w:tbl>
      <w:tblPr>
        <w:tblW w:w="0" w:type="auto"/>
        <w:tblInd w:w="667" w:type="dxa"/>
        <w:tblLayout w:type="fixed"/>
        <w:tblCellMar>
          <w:left w:w="0" w:type="dxa"/>
          <w:right w:w="0" w:type="dxa"/>
        </w:tblCellMar>
        <w:tblLook w:val="04A0" w:firstRow="1" w:lastRow="0" w:firstColumn="1" w:lastColumn="0" w:noHBand="0" w:noVBand="1"/>
      </w:tblPr>
      <w:tblGrid>
        <w:gridCol w:w="875"/>
        <w:gridCol w:w="7505"/>
        <w:gridCol w:w="226"/>
      </w:tblGrid>
      <w:tr w:rsidR="00F42FD2">
        <w:trPr>
          <w:trHeight w:val="398"/>
        </w:trPr>
        <w:tc>
          <w:tcPr>
            <w:tcW w:w="875" w:type="dxa"/>
          </w:tcPr>
          <w:p w:rsidR="00F42FD2" w:rsidRDefault="00886DDE">
            <w:pPr>
              <w:pStyle w:val="TableParagraph"/>
              <w:spacing w:line="266" w:lineRule="exact"/>
              <w:ind w:right="176"/>
              <w:jc w:val="right"/>
              <w:rPr>
                <w:b/>
                <w:sz w:val="24"/>
              </w:rPr>
            </w:pPr>
            <w:r>
              <w:rPr>
                <w:b/>
                <w:sz w:val="24"/>
              </w:rPr>
              <w:t>BAB</w:t>
            </w:r>
            <w:r>
              <w:rPr>
                <w:b/>
                <w:spacing w:val="-5"/>
                <w:sz w:val="24"/>
              </w:rPr>
              <w:t xml:space="preserve"> </w:t>
            </w:r>
            <w:r>
              <w:rPr>
                <w:b/>
                <w:spacing w:val="-12"/>
                <w:sz w:val="24"/>
              </w:rPr>
              <w:t>I</w:t>
            </w:r>
          </w:p>
        </w:tc>
        <w:tc>
          <w:tcPr>
            <w:tcW w:w="7505" w:type="dxa"/>
          </w:tcPr>
          <w:p w:rsidR="00F42FD2" w:rsidRDefault="00886DDE">
            <w:pPr>
              <w:pStyle w:val="TableParagraph"/>
              <w:spacing w:line="266" w:lineRule="exact"/>
              <w:ind w:left="168"/>
              <w:rPr>
                <w:b/>
                <w:sz w:val="24"/>
              </w:rPr>
            </w:pPr>
            <w:r>
              <w:rPr>
                <w:b/>
                <w:spacing w:val="-2"/>
                <w:sz w:val="24"/>
              </w:rPr>
              <w:t>PENDAHULUAN</w:t>
            </w:r>
          </w:p>
        </w:tc>
        <w:tc>
          <w:tcPr>
            <w:tcW w:w="226" w:type="dxa"/>
          </w:tcPr>
          <w:p w:rsidR="00F42FD2" w:rsidRDefault="00F42FD2">
            <w:pPr>
              <w:pStyle w:val="TableParagraph"/>
              <w:rPr>
                <w:sz w:val="24"/>
              </w:rPr>
            </w:pPr>
          </w:p>
        </w:tc>
      </w:tr>
      <w:tr w:rsidR="00F42FD2">
        <w:trPr>
          <w:trHeight w:val="472"/>
        </w:trPr>
        <w:tc>
          <w:tcPr>
            <w:tcW w:w="875" w:type="dxa"/>
          </w:tcPr>
          <w:p w:rsidR="00F42FD2" w:rsidRDefault="00886DDE">
            <w:pPr>
              <w:pStyle w:val="TableParagraph"/>
              <w:spacing w:before="122"/>
              <w:ind w:right="164"/>
              <w:jc w:val="right"/>
              <w:rPr>
                <w:sz w:val="24"/>
              </w:rPr>
            </w:pPr>
            <w:r>
              <w:rPr>
                <w:spacing w:val="-5"/>
                <w:sz w:val="24"/>
              </w:rPr>
              <w:t>A.</w:t>
            </w:r>
          </w:p>
        </w:tc>
        <w:tc>
          <w:tcPr>
            <w:tcW w:w="7505" w:type="dxa"/>
          </w:tcPr>
          <w:p w:rsidR="00F42FD2" w:rsidRDefault="00886DDE">
            <w:pPr>
              <w:pStyle w:val="TableParagraph"/>
              <w:spacing w:before="122"/>
              <w:ind w:left="167"/>
              <w:rPr>
                <w:sz w:val="24"/>
              </w:rPr>
            </w:pPr>
            <w:r>
              <w:rPr>
                <w:sz w:val="24"/>
              </w:rPr>
              <w:t xml:space="preserve">LATAR </w:t>
            </w:r>
            <w:r>
              <w:rPr>
                <w:spacing w:val="-2"/>
                <w:sz w:val="24"/>
              </w:rPr>
              <w:t>BELAKANG.....................................................................................</w:t>
            </w:r>
          </w:p>
        </w:tc>
        <w:tc>
          <w:tcPr>
            <w:tcW w:w="226" w:type="dxa"/>
          </w:tcPr>
          <w:p w:rsidR="00F42FD2" w:rsidRDefault="00886DDE">
            <w:pPr>
              <w:pStyle w:val="TableParagraph"/>
              <w:spacing w:before="122"/>
              <w:ind w:left="6"/>
              <w:jc w:val="center"/>
              <w:rPr>
                <w:sz w:val="24"/>
              </w:rPr>
            </w:pPr>
            <w:r>
              <w:rPr>
                <w:spacing w:val="-10"/>
                <w:sz w:val="24"/>
              </w:rPr>
              <w:t>1</w:t>
            </w:r>
          </w:p>
        </w:tc>
      </w:tr>
      <w:tr w:rsidR="00F42FD2">
        <w:trPr>
          <w:trHeight w:val="413"/>
        </w:trPr>
        <w:tc>
          <w:tcPr>
            <w:tcW w:w="875" w:type="dxa"/>
          </w:tcPr>
          <w:p w:rsidR="00F42FD2" w:rsidRDefault="00886DDE">
            <w:pPr>
              <w:pStyle w:val="TableParagraph"/>
              <w:spacing w:before="64"/>
              <w:ind w:right="177"/>
              <w:jc w:val="right"/>
              <w:rPr>
                <w:sz w:val="24"/>
              </w:rPr>
            </w:pPr>
            <w:r>
              <w:rPr>
                <w:spacing w:val="-5"/>
                <w:sz w:val="24"/>
              </w:rPr>
              <w:t>B.</w:t>
            </w:r>
          </w:p>
        </w:tc>
        <w:tc>
          <w:tcPr>
            <w:tcW w:w="7505" w:type="dxa"/>
          </w:tcPr>
          <w:p w:rsidR="00F42FD2" w:rsidRDefault="00886DDE">
            <w:pPr>
              <w:pStyle w:val="TableParagraph"/>
              <w:spacing w:before="64"/>
              <w:ind w:left="167"/>
              <w:rPr>
                <w:sz w:val="24"/>
              </w:rPr>
            </w:pPr>
            <w:r>
              <w:rPr>
                <w:sz w:val="24"/>
              </w:rPr>
              <w:t>IDENTIFIKASI,</w:t>
            </w:r>
            <w:r>
              <w:rPr>
                <w:spacing w:val="-6"/>
                <w:sz w:val="24"/>
              </w:rPr>
              <w:t xml:space="preserve"> </w:t>
            </w:r>
            <w:r>
              <w:rPr>
                <w:sz w:val="24"/>
              </w:rPr>
              <w:t>BATASAN</w:t>
            </w:r>
            <w:r>
              <w:rPr>
                <w:spacing w:val="-6"/>
                <w:sz w:val="24"/>
              </w:rPr>
              <w:t xml:space="preserve"> </w:t>
            </w:r>
            <w:r>
              <w:rPr>
                <w:sz w:val="24"/>
              </w:rPr>
              <w:t>DAN</w:t>
            </w:r>
            <w:r>
              <w:rPr>
                <w:spacing w:val="-6"/>
                <w:sz w:val="24"/>
              </w:rPr>
              <w:t xml:space="preserve"> </w:t>
            </w:r>
            <w:r>
              <w:rPr>
                <w:sz w:val="24"/>
              </w:rPr>
              <w:t>RUMUSAN</w:t>
            </w:r>
            <w:r>
              <w:rPr>
                <w:spacing w:val="-6"/>
                <w:sz w:val="24"/>
              </w:rPr>
              <w:t xml:space="preserve"> </w:t>
            </w:r>
            <w:r>
              <w:rPr>
                <w:sz w:val="24"/>
              </w:rPr>
              <w:t>MASALAH</w:t>
            </w:r>
            <w:r>
              <w:rPr>
                <w:spacing w:val="-15"/>
                <w:sz w:val="24"/>
              </w:rPr>
              <w:t xml:space="preserve"> </w:t>
            </w:r>
            <w:r>
              <w:rPr>
                <w:spacing w:val="-2"/>
                <w:sz w:val="24"/>
              </w:rPr>
              <w:t>......................</w:t>
            </w:r>
          </w:p>
        </w:tc>
        <w:tc>
          <w:tcPr>
            <w:tcW w:w="226" w:type="dxa"/>
          </w:tcPr>
          <w:p w:rsidR="00F42FD2" w:rsidRDefault="00886DDE">
            <w:pPr>
              <w:pStyle w:val="TableParagraph"/>
              <w:spacing w:before="64"/>
              <w:ind w:left="6"/>
              <w:jc w:val="center"/>
              <w:rPr>
                <w:sz w:val="24"/>
              </w:rPr>
            </w:pPr>
            <w:r>
              <w:rPr>
                <w:spacing w:val="-10"/>
                <w:sz w:val="24"/>
              </w:rPr>
              <w:t>3</w:t>
            </w:r>
          </w:p>
        </w:tc>
      </w:tr>
      <w:tr w:rsidR="00F42FD2">
        <w:trPr>
          <w:trHeight w:val="414"/>
        </w:trPr>
        <w:tc>
          <w:tcPr>
            <w:tcW w:w="875" w:type="dxa"/>
          </w:tcPr>
          <w:p w:rsidR="00F42FD2" w:rsidRDefault="00886DDE">
            <w:pPr>
              <w:pStyle w:val="TableParagraph"/>
              <w:spacing w:before="64"/>
              <w:ind w:right="177"/>
              <w:jc w:val="right"/>
              <w:rPr>
                <w:sz w:val="24"/>
              </w:rPr>
            </w:pPr>
            <w:r>
              <w:rPr>
                <w:spacing w:val="-5"/>
                <w:sz w:val="24"/>
              </w:rPr>
              <w:t>C.</w:t>
            </w:r>
          </w:p>
        </w:tc>
        <w:tc>
          <w:tcPr>
            <w:tcW w:w="7505" w:type="dxa"/>
          </w:tcPr>
          <w:p w:rsidR="00F42FD2" w:rsidRDefault="00886DDE">
            <w:pPr>
              <w:pStyle w:val="TableParagraph"/>
              <w:spacing w:before="64"/>
              <w:ind w:left="167"/>
              <w:rPr>
                <w:sz w:val="24"/>
              </w:rPr>
            </w:pPr>
            <w:r>
              <w:rPr>
                <w:sz w:val="24"/>
              </w:rPr>
              <w:t>TUJUAN</w:t>
            </w:r>
            <w:r>
              <w:rPr>
                <w:spacing w:val="-6"/>
                <w:sz w:val="24"/>
              </w:rPr>
              <w:t xml:space="preserve"> </w:t>
            </w:r>
            <w:r>
              <w:rPr>
                <w:sz w:val="24"/>
              </w:rPr>
              <w:t>DAN</w:t>
            </w:r>
            <w:r>
              <w:rPr>
                <w:spacing w:val="-5"/>
                <w:sz w:val="24"/>
              </w:rPr>
              <w:t xml:space="preserve"> </w:t>
            </w:r>
            <w:r>
              <w:rPr>
                <w:sz w:val="24"/>
              </w:rPr>
              <w:t>MANFAAT</w:t>
            </w:r>
            <w:r>
              <w:rPr>
                <w:spacing w:val="-4"/>
                <w:sz w:val="24"/>
              </w:rPr>
              <w:t xml:space="preserve"> </w:t>
            </w:r>
            <w:r>
              <w:rPr>
                <w:spacing w:val="-2"/>
                <w:sz w:val="24"/>
              </w:rPr>
              <w:t>PENELITIAN...................................................</w:t>
            </w:r>
          </w:p>
        </w:tc>
        <w:tc>
          <w:tcPr>
            <w:tcW w:w="226" w:type="dxa"/>
          </w:tcPr>
          <w:p w:rsidR="00F42FD2" w:rsidRDefault="00886DDE">
            <w:pPr>
              <w:pStyle w:val="TableParagraph"/>
              <w:spacing w:before="64"/>
              <w:ind w:left="6" w:right="3"/>
              <w:jc w:val="center"/>
              <w:rPr>
                <w:sz w:val="24"/>
              </w:rPr>
            </w:pPr>
            <w:r>
              <w:rPr>
                <w:spacing w:val="-10"/>
                <w:sz w:val="24"/>
              </w:rPr>
              <w:t>4</w:t>
            </w:r>
          </w:p>
        </w:tc>
      </w:tr>
      <w:tr w:rsidR="00F42FD2">
        <w:trPr>
          <w:trHeight w:val="339"/>
        </w:trPr>
        <w:tc>
          <w:tcPr>
            <w:tcW w:w="875" w:type="dxa"/>
          </w:tcPr>
          <w:p w:rsidR="00F42FD2" w:rsidRDefault="00886DDE">
            <w:pPr>
              <w:pStyle w:val="TableParagraph"/>
              <w:spacing w:before="64" w:line="256" w:lineRule="exact"/>
              <w:ind w:right="164"/>
              <w:jc w:val="right"/>
              <w:rPr>
                <w:sz w:val="24"/>
              </w:rPr>
            </w:pPr>
            <w:r>
              <w:rPr>
                <w:spacing w:val="-5"/>
                <w:sz w:val="24"/>
              </w:rPr>
              <w:t>D.</w:t>
            </w:r>
          </w:p>
        </w:tc>
        <w:tc>
          <w:tcPr>
            <w:tcW w:w="7505" w:type="dxa"/>
          </w:tcPr>
          <w:p w:rsidR="00F42FD2" w:rsidRDefault="00886DDE">
            <w:pPr>
              <w:pStyle w:val="TableParagraph"/>
              <w:spacing w:before="64" w:line="256" w:lineRule="exact"/>
              <w:ind w:left="167"/>
              <w:rPr>
                <w:sz w:val="24"/>
              </w:rPr>
            </w:pPr>
            <w:r>
              <w:rPr>
                <w:sz w:val="24"/>
              </w:rPr>
              <w:t>METODE PENELITIAN</w:t>
            </w:r>
            <w:r>
              <w:rPr>
                <w:spacing w:val="24"/>
                <w:sz w:val="24"/>
              </w:rPr>
              <w:t xml:space="preserve"> </w:t>
            </w:r>
            <w:r>
              <w:rPr>
                <w:spacing w:val="-2"/>
                <w:sz w:val="24"/>
              </w:rPr>
              <w:t>...............................................................................</w:t>
            </w:r>
          </w:p>
        </w:tc>
        <w:tc>
          <w:tcPr>
            <w:tcW w:w="226" w:type="dxa"/>
          </w:tcPr>
          <w:p w:rsidR="00F42FD2" w:rsidRDefault="00886DDE">
            <w:pPr>
              <w:pStyle w:val="TableParagraph"/>
              <w:spacing w:before="64" w:line="256" w:lineRule="exact"/>
              <w:ind w:left="6"/>
              <w:jc w:val="center"/>
              <w:rPr>
                <w:sz w:val="24"/>
              </w:rPr>
            </w:pPr>
            <w:r>
              <w:rPr>
                <w:spacing w:val="-10"/>
                <w:sz w:val="24"/>
              </w:rPr>
              <w:t>5</w:t>
            </w:r>
          </w:p>
        </w:tc>
      </w:tr>
    </w:tbl>
    <w:p w:rsidR="00F42FD2" w:rsidRDefault="00886DDE">
      <w:pPr>
        <w:pStyle w:val="ListParagraph"/>
        <w:numPr>
          <w:ilvl w:val="1"/>
          <w:numId w:val="1"/>
        </w:numPr>
        <w:tabs>
          <w:tab w:val="left" w:pos="1702"/>
          <w:tab w:val="left" w:leader="dot" w:pos="9094"/>
        </w:tabs>
        <w:spacing w:before="141"/>
        <w:rPr>
          <w:sz w:val="24"/>
        </w:rPr>
      </w:pPr>
      <w:r>
        <w:rPr>
          <w:sz w:val="24"/>
        </w:rPr>
        <w:t>WAKTU</w:t>
      </w:r>
      <w:r>
        <w:rPr>
          <w:spacing w:val="-4"/>
          <w:sz w:val="24"/>
        </w:rPr>
        <w:t xml:space="preserve"> </w:t>
      </w:r>
      <w:r>
        <w:rPr>
          <w:sz w:val="24"/>
        </w:rPr>
        <w:t>DAN</w:t>
      </w:r>
      <w:r>
        <w:rPr>
          <w:spacing w:val="-4"/>
          <w:sz w:val="24"/>
        </w:rPr>
        <w:t xml:space="preserve"> </w:t>
      </w:r>
      <w:r>
        <w:rPr>
          <w:sz w:val="24"/>
        </w:rPr>
        <w:t>TEMPAT</w:t>
      </w:r>
      <w:r>
        <w:rPr>
          <w:spacing w:val="-3"/>
          <w:sz w:val="24"/>
        </w:rPr>
        <w:t xml:space="preserve"> </w:t>
      </w:r>
      <w:r>
        <w:rPr>
          <w:spacing w:val="-2"/>
          <w:sz w:val="24"/>
        </w:rPr>
        <w:t>PENELITIAN</w:t>
      </w:r>
      <w:r>
        <w:rPr>
          <w:sz w:val="24"/>
        </w:rPr>
        <w:tab/>
      </w:r>
      <w:r>
        <w:rPr>
          <w:spacing w:val="-10"/>
          <w:sz w:val="24"/>
        </w:rPr>
        <w:t>6</w:t>
      </w:r>
    </w:p>
    <w:sdt>
      <w:sdtPr>
        <w:rPr>
          <w:b/>
          <w:bCs/>
        </w:rPr>
        <w:id w:val="147461385"/>
        <w:docPartObj>
          <w:docPartGallery w:val="Table of Contents"/>
          <w:docPartUnique/>
        </w:docPartObj>
      </w:sdtPr>
      <w:sdtEndPr/>
      <w:sdtContent>
        <w:p w:rsidR="00F42FD2" w:rsidRDefault="007C3490">
          <w:pPr>
            <w:pStyle w:val="TOC2"/>
            <w:numPr>
              <w:ilvl w:val="1"/>
              <w:numId w:val="1"/>
            </w:numPr>
            <w:tabs>
              <w:tab w:val="left" w:pos="1702"/>
              <w:tab w:val="left" w:leader="dot" w:pos="9093"/>
            </w:tabs>
          </w:pPr>
          <w:hyperlink w:anchor="_TOC_250010" w:history="1">
            <w:r w:rsidR="00886DDE">
              <w:t>SISTEMATIKA</w:t>
            </w:r>
            <w:r w:rsidR="00886DDE">
              <w:rPr>
                <w:spacing w:val="-10"/>
              </w:rPr>
              <w:t xml:space="preserve"> </w:t>
            </w:r>
            <w:r w:rsidR="00886DDE">
              <w:rPr>
                <w:spacing w:val="-2"/>
              </w:rPr>
              <w:t>PENULISAN</w:t>
            </w:r>
            <w:r w:rsidR="00886DDE">
              <w:tab/>
            </w:r>
            <w:r w:rsidR="00886DDE">
              <w:rPr>
                <w:spacing w:val="-10"/>
              </w:rPr>
              <w:t>7</w:t>
            </w:r>
          </w:hyperlink>
        </w:p>
        <w:p w:rsidR="00F42FD2" w:rsidRDefault="007C3490">
          <w:pPr>
            <w:pStyle w:val="TOC1"/>
            <w:tabs>
              <w:tab w:val="left" w:pos="1702"/>
            </w:tabs>
          </w:pPr>
          <w:hyperlink w:anchor="_TOC_250009" w:history="1">
            <w:r w:rsidR="00886DDE">
              <w:t>BAB</w:t>
            </w:r>
            <w:r w:rsidR="00886DDE">
              <w:rPr>
                <w:spacing w:val="-5"/>
              </w:rPr>
              <w:t xml:space="preserve"> II</w:t>
            </w:r>
            <w:r w:rsidR="00886DDE">
              <w:tab/>
              <w:t>LANDASAN</w:t>
            </w:r>
            <w:r w:rsidR="00886DDE">
              <w:rPr>
                <w:spacing w:val="-9"/>
              </w:rPr>
              <w:t xml:space="preserve"> </w:t>
            </w:r>
            <w:r w:rsidR="00886DDE">
              <w:rPr>
                <w:spacing w:val="-2"/>
              </w:rPr>
              <w:t>TEORI</w:t>
            </w:r>
          </w:hyperlink>
        </w:p>
        <w:p w:rsidR="00F42FD2" w:rsidRDefault="007C3490">
          <w:pPr>
            <w:pStyle w:val="TOC2"/>
            <w:numPr>
              <w:ilvl w:val="0"/>
              <w:numId w:val="2"/>
            </w:numPr>
            <w:tabs>
              <w:tab w:val="left" w:pos="1702"/>
              <w:tab w:val="left" w:leader="dot" w:pos="9095"/>
            </w:tabs>
            <w:spacing w:before="255"/>
          </w:pPr>
          <w:hyperlink w:anchor="_TOC_250008" w:history="1">
            <w:r w:rsidR="00886DDE">
              <w:t xml:space="preserve">TINJAUAN </w:t>
            </w:r>
            <w:r w:rsidR="00886DDE">
              <w:rPr>
                <w:spacing w:val="-2"/>
              </w:rPr>
              <w:t>PUSTAKA</w:t>
            </w:r>
            <w:r w:rsidR="00886DDE">
              <w:tab/>
            </w:r>
            <w:r w:rsidR="00886DDE">
              <w:rPr>
                <w:spacing w:val="-10"/>
              </w:rPr>
              <w:t>9</w:t>
            </w:r>
          </w:hyperlink>
        </w:p>
        <w:p w:rsidR="00F42FD2" w:rsidRDefault="007C3490">
          <w:pPr>
            <w:pStyle w:val="TOC2"/>
            <w:numPr>
              <w:ilvl w:val="0"/>
              <w:numId w:val="2"/>
            </w:numPr>
            <w:tabs>
              <w:tab w:val="left" w:pos="1702"/>
              <w:tab w:val="left" w:leader="dot" w:pos="8976"/>
            </w:tabs>
          </w:pPr>
          <w:hyperlink w:anchor="_TOC_250007" w:history="1">
            <w:r w:rsidR="00886DDE">
              <w:t xml:space="preserve">KERANGKA </w:t>
            </w:r>
            <w:r w:rsidR="00886DDE">
              <w:rPr>
                <w:spacing w:val="-2"/>
              </w:rPr>
              <w:t>PEMIKIRAN</w:t>
            </w:r>
            <w:r w:rsidR="00886DDE">
              <w:tab/>
            </w:r>
            <w:r w:rsidR="00886DDE">
              <w:rPr>
                <w:spacing w:val="-5"/>
              </w:rPr>
              <w:t>23</w:t>
            </w:r>
          </w:hyperlink>
        </w:p>
        <w:p w:rsidR="00F42FD2" w:rsidRDefault="00886DDE">
          <w:pPr>
            <w:pStyle w:val="TOC1"/>
          </w:pPr>
          <w:r>
            <w:t>BAB</w:t>
          </w:r>
          <w:r>
            <w:rPr>
              <w:spacing w:val="-3"/>
            </w:rPr>
            <w:t xml:space="preserve"> </w:t>
          </w:r>
          <w:r>
            <w:t>III</w:t>
          </w:r>
          <w:r>
            <w:rPr>
              <w:spacing w:val="63"/>
              <w:w w:val="150"/>
            </w:rPr>
            <w:t xml:space="preserve"> </w:t>
          </w:r>
          <w:r>
            <w:t>ANALISIS</w:t>
          </w:r>
          <w:r>
            <w:rPr>
              <w:spacing w:val="-2"/>
            </w:rPr>
            <w:t xml:space="preserve"> </w:t>
          </w:r>
          <w:r>
            <w:t>DAN</w:t>
          </w:r>
          <w:r>
            <w:rPr>
              <w:spacing w:val="-2"/>
            </w:rPr>
            <w:t xml:space="preserve"> PEMBAHASAN</w:t>
          </w:r>
        </w:p>
        <w:p w:rsidR="00F42FD2" w:rsidRDefault="007C3490">
          <w:pPr>
            <w:pStyle w:val="TOC2"/>
            <w:numPr>
              <w:ilvl w:val="0"/>
              <w:numId w:val="3"/>
            </w:numPr>
            <w:tabs>
              <w:tab w:val="left" w:pos="1702"/>
              <w:tab w:val="left" w:leader="dot" w:pos="8976"/>
            </w:tabs>
            <w:spacing w:before="255"/>
          </w:pPr>
          <w:hyperlink w:anchor="_TOC_250006" w:history="1">
            <w:r w:rsidR="00886DDE">
              <w:t xml:space="preserve">DESKRIPSI </w:t>
            </w:r>
            <w:r w:rsidR="00886DDE">
              <w:rPr>
                <w:spacing w:val="-4"/>
              </w:rPr>
              <w:t>DATA</w:t>
            </w:r>
            <w:r w:rsidR="00886DDE">
              <w:tab/>
            </w:r>
            <w:r w:rsidR="00886DDE">
              <w:rPr>
                <w:spacing w:val="-5"/>
              </w:rPr>
              <w:t>24</w:t>
            </w:r>
          </w:hyperlink>
        </w:p>
        <w:p w:rsidR="00F42FD2" w:rsidRDefault="007C3490">
          <w:pPr>
            <w:pStyle w:val="TOC2"/>
            <w:numPr>
              <w:ilvl w:val="0"/>
              <w:numId w:val="3"/>
            </w:numPr>
            <w:tabs>
              <w:tab w:val="left" w:pos="1702"/>
              <w:tab w:val="left" w:leader="dot" w:pos="8974"/>
            </w:tabs>
          </w:pPr>
          <w:hyperlink w:anchor="_TOC_250005" w:history="1">
            <w:r w:rsidR="00886DDE">
              <w:t>ANALISIS</w:t>
            </w:r>
            <w:r w:rsidR="00886DDE">
              <w:rPr>
                <w:spacing w:val="-6"/>
              </w:rPr>
              <w:t xml:space="preserve"> </w:t>
            </w:r>
            <w:r w:rsidR="00886DDE">
              <w:rPr>
                <w:spacing w:val="-4"/>
              </w:rPr>
              <w:t>DATA</w:t>
            </w:r>
            <w:r w:rsidR="00886DDE">
              <w:tab/>
            </w:r>
            <w:r w:rsidR="00886DDE">
              <w:rPr>
                <w:spacing w:val="-5"/>
              </w:rPr>
              <w:t>27</w:t>
            </w:r>
          </w:hyperlink>
        </w:p>
        <w:p w:rsidR="00F42FD2" w:rsidRDefault="007C3490">
          <w:pPr>
            <w:pStyle w:val="TOC2"/>
            <w:numPr>
              <w:ilvl w:val="0"/>
              <w:numId w:val="3"/>
            </w:numPr>
            <w:tabs>
              <w:tab w:val="left" w:pos="1702"/>
              <w:tab w:val="left" w:leader="dot" w:pos="8974"/>
            </w:tabs>
            <w:spacing w:before="137"/>
          </w:pPr>
          <w:hyperlink w:anchor="_TOC_250004" w:history="1">
            <w:r w:rsidR="00886DDE">
              <w:t xml:space="preserve">PEMECAHAN </w:t>
            </w:r>
            <w:r w:rsidR="00886DDE">
              <w:rPr>
                <w:spacing w:val="-2"/>
              </w:rPr>
              <w:t>MASALAH</w:t>
            </w:r>
            <w:r w:rsidR="00886DDE">
              <w:tab/>
            </w:r>
            <w:r w:rsidR="00886DDE">
              <w:rPr>
                <w:spacing w:val="-5"/>
              </w:rPr>
              <w:t>31</w:t>
            </w:r>
          </w:hyperlink>
        </w:p>
        <w:p w:rsidR="00F42FD2" w:rsidRDefault="007C3490">
          <w:pPr>
            <w:pStyle w:val="TOC1"/>
          </w:pPr>
          <w:hyperlink w:anchor="_TOC_250003" w:history="1">
            <w:r w:rsidR="00886DDE">
              <w:t>BAB</w:t>
            </w:r>
            <w:r w:rsidR="00886DDE">
              <w:rPr>
                <w:spacing w:val="-3"/>
              </w:rPr>
              <w:t xml:space="preserve"> </w:t>
            </w:r>
            <w:r w:rsidR="00886DDE">
              <w:t>IV</w:t>
            </w:r>
            <w:r w:rsidR="00886DDE">
              <w:rPr>
                <w:spacing w:val="75"/>
                <w:w w:val="150"/>
              </w:rPr>
              <w:t xml:space="preserve"> </w:t>
            </w:r>
            <w:r w:rsidR="00886DDE">
              <w:t>KESIMPULAN</w:t>
            </w:r>
            <w:r w:rsidR="00886DDE">
              <w:rPr>
                <w:spacing w:val="-2"/>
              </w:rPr>
              <w:t xml:space="preserve"> </w:t>
            </w:r>
            <w:r w:rsidR="00886DDE">
              <w:t>DAN</w:t>
            </w:r>
            <w:r w:rsidR="00886DDE">
              <w:rPr>
                <w:spacing w:val="-2"/>
              </w:rPr>
              <w:t xml:space="preserve"> SARAN</w:t>
            </w:r>
          </w:hyperlink>
        </w:p>
        <w:p w:rsidR="00F42FD2" w:rsidRDefault="007C3490">
          <w:pPr>
            <w:pStyle w:val="TOC2"/>
            <w:numPr>
              <w:ilvl w:val="0"/>
              <w:numId w:val="4"/>
            </w:numPr>
            <w:tabs>
              <w:tab w:val="left" w:pos="1702"/>
              <w:tab w:val="left" w:leader="dot" w:pos="8975"/>
            </w:tabs>
            <w:spacing w:before="255"/>
          </w:pPr>
          <w:hyperlink w:anchor="_TOC_250002" w:history="1">
            <w:r w:rsidR="00886DDE">
              <w:rPr>
                <w:spacing w:val="-2"/>
              </w:rPr>
              <w:t>KESIMPULAN</w:t>
            </w:r>
            <w:r w:rsidR="00886DDE">
              <w:tab/>
            </w:r>
            <w:r w:rsidR="00886DDE">
              <w:rPr>
                <w:spacing w:val="-5"/>
              </w:rPr>
              <w:t>41</w:t>
            </w:r>
          </w:hyperlink>
        </w:p>
        <w:p w:rsidR="00F42FD2" w:rsidRDefault="007C3490">
          <w:pPr>
            <w:pStyle w:val="TOC2"/>
            <w:numPr>
              <w:ilvl w:val="0"/>
              <w:numId w:val="4"/>
            </w:numPr>
            <w:tabs>
              <w:tab w:val="left" w:pos="1702"/>
              <w:tab w:val="left" w:leader="dot" w:pos="8975"/>
            </w:tabs>
            <w:ind w:hanging="568"/>
          </w:pPr>
          <w:hyperlink w:anchor="_TOC_250001" w:history="1">
            <w:r w:rsidR="00886DDE">
              <w:rPr>
                <w:spacing w:val="-2"/>
              </w:rPr>
              <w:t>SARAN</w:t>
            </w:r>
            <w:r w:rsidR="00886DDE">
              <w:tab/>
            </w:r>
            <w:r w:rsidR="00886DDE">
              <w:rPr>
                <w:spacing w:val="-5"/>
              </w:rPr>
              <w:t>42</w:t>
            </w:r>
          </w:hyperlink>
        </w:p>
        <w:p w:rsidR="00F42FD2" w:rsidRDefault="007C3490">
          <w:pPr>
            <w:pStyle w:val="TOC1"/>
            <w:tabs>
              <w:tab w:val="left" w:leader="dot" w:pos="8975"/>
            </w:tabs>
            <w:spacing w:before="258"/>
            <w:rPr>
              <w:b w:val="0"/>
            </w:rPr>
          </w:pPr>
          <w:hyperlink w:anchor="_TOC_250000" w:history="1">
            <w:r w:rsidR="00886DDE">
              <w:t>DAFTAR</w:t>
            </w:r>
            <w:r w:rsidR="00886DDE">
              <w:rPr>
                <w:spacing w:val="-5"/>
              </w:rPr>
              <w:t xml:space="preserve"> </w:t>
            </w:r>
            <w:r w:rsidR="00886DDE">
              <w:rPr>
                <w:spacing w:val="-2"/>
              </w:rPr>
              <w:t>PUSTAKA</w:t>
            </w:r>
            <w:r w:rsidR="00886DDE">
              <w:tab/>
            </w:r>
            <w:r w:rsidR="00886DDE">
              <w:rPr>
                <w:b w:val="0"/>
                <w:spacing w:val="-5"/>
              </w:rPr>
              <w:t>43</w:t>
            </w:r>
          </w:hyperlink>
        </w:p>
      </w:sdtContent>
    </w:sdt>
    <w:p w:rsidR="00F42FD2" w:rsidRDefault="00886DDE">
      <w:pPr>
        <w:spacing w:before="141" w:line="360" w:lineRule="auto"/>
        <w:ind w:left="709" w:right="7076"/>
        <w:sectPr w:rsidR="00F42FD2">
          <w:pgSz w:w="11910" w:h="16840"/>
          <w:pgMar w:top="1760" w:right="566" w:bottom="1000" w:left="1275" w:header="0" w:footer="789" w:gutter="0"/>
          <w:cols w:space="720"/>
        </w:sectPr>
      </w:pPr>
      <w:r>
        <w:rPr>
          <w:b/>
          <w:sz w:val="24"/>
        </w:rPr>
        <w:t>DAFTAR</w:t>
      </w:r>
      <w:r>
        <w:rPr>
          <w:b/>
          <w:spacing w:val="-15"/>
          <w:sz w:val="24"/>
        </w:rPr>
        <w:t xml:space="preserve"> </w:t>
      </w:r>
      <w:r>
        <w:rPr>
          <w:b/>
          <w:sz w:val="24"/>
        </w:rPr>
        <w:t>ISTILAH</w:t>
      </w:r>
    </w:p>
    <w:p w:rsidR="00F42FD2" w:rsidRDefault="00F42FD2">
      <w:pPr>
        <w:pStyle w:val="BodyText"/>
        <w:spacing w:before="68"/>
        <w:rPr>
          <w:sz w:val="32"/>
        </w:rPr>
      </w:pPr>
    </w:p>
    <w:p w:rsidR="00F42FD2" w:rsidRDefault="00886DDE">
      <w:pPr>
        <w:pStyle w:val="Heading1"/>
        <w:spacing w:line="439" w:lineRule="auto"/>
        <w:ind w:left="3653" w:right="3782"/>
      </w:pPr>
      <w:bookmarkStart w:id="5" w:name="MAKALAH_-_MUHAMMAD_SYAFII"/>
      <w:bookmarkStart w:id="6" w:name="2._BAB_I_M._Syafii"/>
      <w:bookmarkEnd w:id="5"/>
      <w:bookmarkEnd w:id="6"/>
      <w:r>
        <w:t xml:space="preserve">BAB I </w:t>
      </w:r>
      <w:r>
        <w:rPr>
          <w:spacing w:val="-2"/>
        </w:rPr>
        <w:t>PENDAHULUAN</w:t>
      </w:r>
    </w:p>
    <w:p w:rsidR="00F42FD2" w:rsidRDefault="00F42FD2">
      <w:pPr>
        <w:pStyle w:val="BodyText"/>
        <w:spacing w:before="255"/>
        <w:rPr>
          <w:b/>
        </w:rPr>
      </w:pPr>
    </w:p>
    <w:p w:rsidR="00F42FD2" w:rsidRDefault="00886DDE">
      <w:pPr>
        <w:pStyle w:val="Heading3"/>
        <w:numPr>
          <w:ilvl w:val="0"/>
          <w:numId w:val="5"/>
        </w:numPr>
        <w:tabs>
          <w:tab w:val="left" w:pos="1136"/>
        </w:tabs>
        <w:ind w:left="1136" w:hanging="424"/>
      </w:pPr>
      <w:r>
        <w:t>LATAR</w:t>
      </w:r>
      <w:r>
        <w:rPr>
          <w:spacing w:val="-6"/>
        </w:rPr>
        <w:t xml:space="preserve"> </w:t>
      </w:r>
      <w:r>
        <w:rPr>
          <w:spacing w:val="-2"/>
        </w:rPr>
        <w:t>BELAKANG</w:t>
      </w:r>
    </w:p>
    <w:p w:rsidR="00F42FD2" w:rsidRDefault="00F42FD2">
      <w:pPr>
        <w:pStyle w:val="BodyText"/>
        <w:spacing w:before="59"/>
        <w:rPr>
          <w:b/>
        </w:rPr>
      </w:pPr>
    </w:p>
    <w:p w:rsidR="00F42FD2" w:rsidRDefault="00886DDE">
      <w:pPr>
        <w:pStyle w:val="BodyText"/>
        <w:spacing w:line="360" w:lineRule="auto"/>
        <w:ind w:left="1136" w:right="838"/>
        <w:jc w:val="both"/>
      </w:pPr>
      <w:r>
        <w:t>Sebagai</w:t>
      </w:r>
      <w:r>
        <w:rPr>
          <w:spacing w:val="-1"/>
        </w:rPr>
        <w:t xml:space="preserve"> </w:t>
      </w:r>
      <w:r>
        <w:t>alat</w:t>
      </w:r>
      <w:r>
        <w:rPr>
          <w:spacing w:val="-1"/>
        </w:rPr>
        <w:t xml:space="preserve"> </w:t>
      </w:r>
      <w:r>
        <w:t>angkut</w:t>
      </w:r>
      <w:r>
        <w:rPr>
          <w:spacing w:val="-1"/>
        </w:rPr>
        <w:t xml:space="preserve"> </w:t>
      </w:r>
      <w:r>
        <w:t>laut,</w:t>
      </w:r>
      <w:r>
        <w:rPr>
          <w:spacing w:val="-1"/>
        </w:rPr>
        <w:t xml:space="preserve"> </w:t>
      </w:r>
      <w:r>
        <w:t>kapal</w:t>
      </w:r>
      <w:r>
        <w:rPr>
          <w:spacing w:val="-1"/>
        </w:rPr>
        <w:t xml:space="preserve"> </w:t>
      </w:r>
      <w:r>
        <w:t>merupakan</w:t>
      </w:r>
      <w:r>
        <w:rPr>
          <w:spacing w:val="-2"/>
        </w:rPr>
        <w:t xml:space="preserve"> </w:t>
      </w:r>
      <w:r>
        <w:t>moda transportasi</w:t>
      </w:r>
      <w:r>
        <w:rPr>
          <w:spacing w:val="-1"/>
        </w:rPr>
        <w:t xml:space="preserve"> </w:t>
      </w:r>
      <w:r>
        <w:t>yang</w:t>
      </w:r>
      <w:r>
        <w:rPr>
          <w:spacing w:val="-1"/>
        </w:rPr>
        <w:t xml:space="preserve"> </w:t>
      </w:r>
      <w:r>
        <w:t>dapat</w:t>
      </w:r>
      <w:r>
        <w:rPr>
          <w:spacing w:val="-1"/>
        </w:rPr>
        <w:t xml:space="preserve"> </w:t>
      </w:r>
      <w:r>
        <w:t xml:space="preserve">diandalkan untuk memenuhi kebutuhan orang banyak, baik itu untuk kebutuhan transportasi manusia, angkutan barang maupun untuk menunjang operasional-operasional lainnya yang berhubungan dengan kelautan. Pengoperasian kapal sebagai transportasi laut haruslah memenuhi syarat-syarat tertentu terutama keselamatan, baik itu keselamatan jiwa manusia yang bekerja di atas kapal sebagai </w:t>
      </w:r>
      <w:r>
        <w:rPr>
          <w:i/>
        </w:rPr>
        <w:t>crew</w:t>
      </w:r>
      <w:r>
        <w:t>, keselamatan barang atau penumpang, keselamatan kapal itu sendiri, serta keselamatan dan keseimbangan lingkungan. Oleh karena itu kelancaran transportasi laut dengan alat angkut kapal harus benar-benar dipastikan beroperasi dengan baik. Untuk memenuhi kebutuhan transportasi tersebut perusahaan pelayaran tidak cukup dengan menyediakan kapal dalam jumlah banyak tetapi kapal harus menjadi</w:t>
      </w:r>
      <w:r>
        <w:rPr>
          <w:spacing w:val="80"/>
        </w:rPr>
        <w:t xml:space="preserve"> </w:t>
      </w:r>
      <w:r>
        <w:t>armada yang tangguh yang dilengkapi dengan tenaga yang profesional. Agar kapal dapat dioperasikan dengan baik sesuai dengan persyaratan tersebut, maka kapal harus terawat dengan sempurna, baik secara berkala maupun secara rutin dengan menggunakan Sistem Manajemen Perawatan.</w:t>
      </w:r>
    </w:p>
    <w:p w:rsidR="00F42FD2" w:rsidRDefault="00886DDE">
      <w:pPr>
        <w:pStyle w:val="BodyText"/>
        <w:spacing w:before="201" w:line="360" w:lineRule="auto"/>
        <w:ind w:left="1136" w:right="838"/>
        <w:jc w:val="both"/>
      </w:pPr>
      <w:r>
        <w:rPr>
          <w:noProof/>
        </w:rPr>
        <mc:AlternateContent>
          <mc:Choice Requires="wps">
            <w:drawing>
              <wp:anchor distT="0" distB="0" distL="0" distR="0" simplePos="0" relativeHeight="251651072" behindDoc="1" locked="0" layoutInCell="1" allowOverlap="1">
                <wp:simplePos x="0" y="0"/>
                <wp:positionH relativeFrom="page">
                  <wp:posOffset>3924935</wp:posOffset>
                </wp:positionH>
                <wp:positionV relativeFrom="paragraph">
                  <wp:posOffset>3041650</wp:posOffset>
                </wp:positionV>
                <wp:extent cx="76200" cy="168910"/>
                <wp:effectExtent l="0" t="0" r="0" b="0"/>
                <wp:wrapNone/>
                <wp:docPr id="11" name="Textbox 11"/>
                <wp:cNvGraphicFramePr/>
                <a:graphic xmlns:a="http://schemas.openxmlformats.org/drawingml/2006/main">
                  <a:graphicData uri="http://schemas.microsoft.com/office/word/2010/wordprocessingShape">
                    <wps:wsp>
                      <wps:cNvSpPr txBox="1"/>
                      <wps:spPr>
                        <a:xfrm>
                          <a:off x="0" y="0"/>
                          <a:ext cx="76200" cy="168910"/>
                        </a:xfrm>
                        <a:prstGeom prst="rect">
                          <a:avLst/>
                        </a:prstGeom>
                      </wps:spPr>
                      <wps:txbx>
                        <w:txbxContent>
                          <w:p w:rsidR="005C7140" w:rsidRDefault="005C7140">
                            <w:pPr>
                              <w:pStyle w:val="BodyText"/>
                              <w:spacing w:line="266" w:lineRule="exact"/>
                            </w:pPr>
                            <w:r>
                              <w:rPr>
                                <w:spacing w:val="-10"/>
                              </w:rPr>
                              <w:t>1</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1" o:spid="_x0000_s1026" type="#_x0000_t202" style="position:absolute;left:0;text-align:left;margin-left:309.05pt;margin-top:239.5pt;width:6pt;height:13.3pt;z-index:-2516654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" filled="f" stroked="f">
                <v:textbox inset="0,0,0,0">
                  <w:txbxContent>
                    <w:p w:rsidR="005C7140" w:rsidRDefault="005C7140">
                      <w:pPr>
                        <w:pStyle w:val="BodyText"/>
                        <w:spacing w:line="266" w:lineRule="exact"/>
                      </w:pPr>
                      <w:r>
                        <w:rPr>
                          <w:spacing w:val="-10"/>
                        </w:rPr>
                        <w:t>1</w:t>
                      </w:r>
                    </w:p>
                  </w:txbxContent>
                </v:textbox>
                <w10:wrap anchorx="page"/>
              </v:shape>
            </w:pict>
          </mc:Fallback>
        </mc:AlternateContent>
      </w:r>
      <w:r>
        <w:t>Kecelakaan kerja adalah suatu kejadian yang jelas tidak dikehendaki dan tidak terduga semula yang dapat menimbulkan kerugian baik waktu, harta benda atau properti maupun korban jiwa yang terjadi di dalam suatu proses kerja industri atau yang berkaitan dengannya. Dalam setiap kejadian yang pernah ada maka</w:t>
      </w:r>
      <w:r>
        <w:rPr>
          <w:spacing w:val="40"/>
        </w:rPr>
        <w:t xml:space="preserve"> </w:t>
      </w:r>
      <w:r>
        <w:t>kecelakaan kerja sering kali disebabkan oleh faktor kesalahan manusia (</w:t>
      </w:r>
      <w:r>
        <w:rPr>
          <w:i/>
        </w:rPr>
        <w:t>Human Error</w:t>
      </w:r>
      <w:r>
        <w:t>). Beberapa kejadian yang menyebabkan kecelakaan kerja terhadap Anak Buah Kapal (ABK) Mesin di kamar mesin yang pernah penulis alami saat bekerja</w:t>
      </w:r>
      <w:r>
        <w:rPr>
          <w:spacing w:val="40"/>
        </w:rPr>
        <w:t xml:space="preserve"> </w:t>
      </w:r>
      <w:r>
        <w:t>di atas kapal MV. A</w:t>
      </w:r>
      <w:r>
        <w:rPr>
          <w:lang w:val="en-US"/>
        </w:rPr>
        <w:t>HTS MAG SUPOERIOR</w:t>
      </w:r>
      <w:r>
        <w:t xml:space="preserve"> sebagai </w:t>
      </w:r>
      <w:r>
        <w:rPr>
          <w:i/>
        </w:rPr>
        <w:t xml:space="preserve">Second Engineer </w:t>
      </w:r>
      <w:r>
        <w:t>diantaranya adalah ABK Mesin terpeleset dari anak tangga saat hendak melakukan perawatan di kamar</w:t>
      </w:r>
      <w:r>
        <w:rPr>
          <w:spacing w:val="40"/>
        </w:rPr>
        <w:t xml:space="preserve"> </w:t>
      </w:r>
      <w:r>
        <w:t>mesin</w:t>
      </w:r>
      <w:r>
        <w:rPr>
          <w:spacing w:val="1"/>
        </w:rPr>
        <w:t xml:space="preserve"> </w:t>
      </w:r>
      <w:r>
        <w:t>hingga</w:t>
      </w:r>
      <w:r>
        <w:rPr>
          <w:spacing w:val="4"/>
        </w:rPr>
        <w:t xml:space="preserve"> </w:t>
      </w:r>
      <w:r>
        <w:t>mengakibatkan</w:t>
      </w:r>
      <w:r>
        <w:rPr>
          <w:spacing w:val="3"/>
        </w:rPr>
        <w:t xml:space="preserve"> </w:t>
      </w:r>
      <w:r>
        <w:t>terkilir,</w:t>
      </w:r>
      <w:r>
        <w:rPr>
          <w:spacing w:val="4"/>
        </w:rPr>
        <w:t xml:space="preserve"> </w:t>
      </w:r>
      <w:r>
        <w:t>terkena</w:t>
      </w:r>
      <w:r>
        <w:rPr>
          <w:spacing w:val="3"/>
        </w:rPr>
        <w:t xml:space="preserve"> </w:t>
      </w:r>
      <w:r>
        <w:t>serpihan</w:t>
      </w:r>
      <w:r>
        <w:rPr>
          <w:spacing w:val="3"/>
        </w:rPr>
        <w:t xml:space="preserve"> </w:t>
      </w:r>
      <w:r>
        <w:t>karat</w:t>
      </w:r>
      <w:r>
        <w:rPr>
          <w:spacing w:val="3"/>
        </w:rPr>
        <w:t xml:space="preserve"> </w:t>
      </w:r>
      <w:r>
        <w:t>pada</w:t>
      </w:r>
      <w:r>
        <w:rPr>
          <w:spacing w:val="2"/>
        </w:rPr>
        <w:t xml:space="preserve"> </w:t>
      </w:r>
      <w:r>
        <w:t>bagian</w:t>
      </w:r>
      <w:r>
        <w:rPr>
          <w:spacing w:val="3"/>
        </w:rPr>
        <w:t xml:space="preserve"> </w:t>
      </w:r>
      <w:r>
        <w:t>wajah</w:t>
      </w:r>
      <w:r>
        <w:rPr>
          <w:spacing w:val="3"/>
        </w:rPr>
        <w:t xml:space="preserve"> </w:t>
      </w:r>
      <w:r>
        <w:rPr>
          <w:spacing w:val="-4"/>
        </w:rPr>
        <w:t>saat</w:t>
      </w:r>
    </w:p>
    <w:p w:rsidR="00F42FD2" w:rsidRDefault="00886DDE">
      <w:pPr>
        <w:pStyle w:val="BodyText"/>
        <w:spacing w:before="24"/>
        <w:rPr>
          <w:sz w:val="20"/>
        </w:rPr>
      </w:pPr>
      <w:r>
        <w:rPr>
          <w:noProof/>
          <w:sz w:val="20"/>
        </w:rPr>
        <mc:AlternateContent>
          <mc:Choice Requires="wps">
            <w:drawing>
              <wp:anchor distT="0" distB="0" distL="0" distR="0" simplePos="0" relativeHeight="251659264" behindDoc="1" locked="0" layoutInCell="1" allowOverlap="1">
                <wp:simplePos x="0" y="0"/>
                <wp:positionH relativeFrom="page">
                  <wp:posOffset>3667760</wp:posOffset>
                </wp:positionH>
                <wp:positionV relativeFrom="paragraph">
                  <wp:posOffset>175895</wp:posOffset>
                </wp:positionV>
                <wp:extent cx="592455" cy="354330"/>
                <wp:effectExtent l="0" t="0" r="0" b="0"/>
                <wp:wrapTopAndBottom/>
                <wp:docPr id="12" name="Graphic 12"/>
                <wp:cNvGraphicFramePr/>
                <a:graphic xmlns:a="http://schemas.openxmlformats.org/drawingml/2006/main">
                  <a:graphicData uri="http://schemas.microsoft.com/office/word/2010/wordprocessingShape">
                    <wps:wsp>
                      <wps:cNvSpPr/>
                      <wps:spPr>
                        <a:xfrm>
                          <a:off x="0" y="0"/>
                          <a:ext cx="592455" cy="354330"/>
                        </a:xfrm>
                        <a:custGeom>
                          <a:avLst/>
                          <a:gdLst/>
                          <a:ahLst/>
                          <a:cxnLst/>
                          <a:rect l="l" t="t" r="r" b="b"/>
                          <a:pathLst>
                            <a:path w="592455" h="354330">
                              <a:moveTo>
                                <a:pt x="592074" y="0"/>
                              </a:moveTo>
                              <a:lnTo>
                                <a:pt x="0" y="0"/>
                              </a:lnTo>
                              <a:lnTo>
                                <a:pt x="0" y="354330"/>
                              </a:lnTo>
                              <a:lnTo>
                                <a:pt x="592074" y="354330"/>
                              </a:lnTo>
                              <a:lnTo>
                                <a:pt x="592074" y="0"/>
                              </a:lnTo>
                              <a:close/>
                            </a:path>
                          </a:pathLst>
                        </a:custGeom>
                        <a:solidFill>
                          <a:srgbClr val="FFFFFF"/>
                        </a:solidFill>
                      </wps:spPr>
                      <wps:bodyPr wrap="square" lIns="0" tIns="0" rIns="0" bIns="0" rtlCol="0">
                        <a:noAutofit/>
                      </wps:bodyPr>
                    </wps:wsp>
                  </a:graphicData>
                </a:graphic>
              </wp:anchor>
            </w:drawing>
          </mc:Choice>
          <mc:Fallback xmlns:wpsCustomData="http://www.wps.cn/officeDocument/2013/wpsCustomData">
            <w:pict>
              <v:shape id="Graphic 12" o:spid="_x0000_s1026" o:spt="100" style="position:absolute;left:0pt;margin-left:288.8pt;margin-top:13.85pt;height:27.9pt;width:46.65pt;mso-position-horizontal-relative:page;mso-wrap-distance-bottom:0pt;mso-wrap-distance-top:0pt;z-index:-251644928;mso-width-relative:page;mso-height-relative:page;" fillcolor="#FFFFFF" filled="t" stroked="f" coordsize="592455,354330" o:gfxdata="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nc15&#10;PdgAAAAJAQAADwAAAAAAAAABACAAAAAiAAAAZHJzL2Rvd25yZXYueG1sUEsBAhQAFAAAAAgAh07i&#10;QI4rylMiAgAA4QQAAA4AAAAAAAAAAQAgAAAAJwEAAGRycy9lMm9Eb2MueG1sUEsFBgAAAAAGAAYA&#10;WQEAALsFAAAAAA==&#10;" path="m592074,0l0,0,0,354330,592074,354330,592074,0xe">
                <v:fill on="t" focussize="0,0"/>
                <v:stroke on="f"/>
                <v:imagedata o:title=""/>
                <o:lock v:ext="edit" aspectratio="f"/>
                <v:textbox inset="0mm,0mm,0mm,0mm"/>
                <w10:wrap type="topAndBottom"/>
              </v:shape>
            </w:pict>
          </mc:Fallback>
        </mc:AlternateContent>
      </w:r>
    </w:p>
    <w:p w:rsidR="00F42FD2" w:rsidRDefault="00F42FD2">
      <w:pPr>
        <w:pStyle w:val="BodyText"/>
        <w:rPr>
          <w:sz w:val="20"/>
        </w:rPr>
        <w:sectPr w:rsidR="00F42FD2">
          <w:footerReference w:type="default" r:id="rId18"/>
          <w:pgSz w:w="11910" w:h="16840"/>
          <w:pgMar w:top="1940" w:right="566" w:bottom="280" w:left="1275" w:header="0" w:footer="0" w:gutter="0"/>
          <w:cols w:space="720"/>
        </w:sectPr>
      </w:pPr>
    </w:p>
    <w:p w:rsidR="00F42FD2" w:rsidRDefault="00886DDE">
      <w:pPr>
        <w:pStyle w:val="BodyText"/>
        <w:spacing w:before="68" w:line="360" w:lineRule="auto"/>
        <w:ind w:left="1137" w:right="839"/>
        <w:jc w:val="both"/>
      </w:pPr>
      <w:r>
        <w:lastRenderedPageBreak/>
        <w:t>mengerinda bagian pelat dan instalasi pipa yang berkarat, hingga tersandung peralatan kerja yang tidak ditempatkan pada tempatnya. Akibatnya, ABK Mesin harus mendapatkan perawatan lebih lanjut dan berdampak pada operasional kapal.</w:t>
      </w:r>
    </w:p>
    <w:p w:rsidR="00F42FD2" w:rsidRDefault="00886DDE">
      <w:pPr>
        <w:pStyle w:val="BodyText"/>
        <w:spacing w:before="199" w:line="360" w:lineRule="auto"/>
        <w:ind w:left="1137" w:right="838"/>
        <w:jc w:val="both"/>
      </w:pPr>
      <w:r>
        <w:t>Alat Pelindung Diri (APD) merupakan suatu perangkat yang digunakan oleh petugas demi melindungi dirinya dari potensi bahaya serta kecelakaan kerja yang kemungkinan dapat terjadi di tempat kerja. Masalah keselamatan kerja sangat dipengaruhi</w:t>
      </w:r>
      <w:r>
        <w:rPr>
          <w:spacing w:val="-2"/>
        </w:rPr>
        <w:t xml:space="preserve"> </w:t>
      </w:r>
      <w:r>
        <w:t>oleh</w:t>
      </w:r>
      <w:r>
        <w:rPr>
          <w:spacing w:val="-2"/>
        </w:rPr>
        <w:t xml:space="preserve"> </w:t>
      </w:r>
      <w:r>
        <w:t>perlengkapan</w:t>
      </w:r>
      <w:r>
        <w:rPr>
          <w:spacing w:val="-2"/>
        </w:rPr>
        <w:t xml:space="preserve"> </w:t>
      </w:r>
      <w:r>
        <w:t>keselamatan</w:t>
      </w:r>
      <w:r>
        <w:rPr>
          <w:spacing w:val="-2"/>
        </w:rPr>
        <w:t xml:space="preserve"> </w:t>
      </w:r>
      <w:r>
        <w:t>kerja.</w:t>
      </w:r>
      <w:r>
        <w:rPr>
          <w:spacing w:val="40"/>
        </w:rPr>
        <w:t xml:space="preserve"> </w:t>
      </w:r>
      <w:r>
        <w:t>Namun</w:t>
      </w:r>
      <w:r>
        <w:rPr>
          <w:spacing w:val="-2"/>
        </w:rPr>
        <w:t xml:space="preserve"> </w:t>
      </w:r>
      <w:r>
        <w:t>pada</w:t>
      </w:r>
      <w:r>
        <w:rPr>
          <w:spacing w:val="-2"/>
        </w:rPr>
        <w:t xml:space="preserve"> </w:t>
      </w:r>
      <w:r>
        <w:t>kenyataannya</w:t>
      </w:r>
      <w:r>
        <w:rPr>
          <w:spacing w:val="-2"/>
        </w:rPr>
        <w:t xml:space="preserve"> </w:t>
      </w:r>
      <w:r>
        <w:t xml:space="preserve">yang terjadi di lapangan penulis menjumpai kurang memadainya perlengkapan keselamatan kerja di kapal, seperti tidak tersedianya </w:t>
      </w:r>
      <w:r>
        <w:rPr>
          <w:i/>
        </w:rPr>
        <w:t xml:space="preserve">safety shoes </w:t>
      </w:r>
      <w:r>
        <w:t xml:space="preserve">dan </w:t>
      </w:r>
      <w:r>
        <w:rPr>
          <w:i/>
        </w:rPr>
        <w:t>googles</w:t>
      </w:r>
      <w:r>
        <w:rPr>
          <w:i/>
          <w:spacing w:val="40"/>
        </w:rPr>
        <w:t xml:space="preserve"> </w:t>
      </w:r>
      <w:r>
        <w:t>bagi ABK. Sementara itu terdapat juga perlengkapan keselamatan kerja yang jumlahnya minim, seperti sarung tangan (</w:t>
      </w:r>
      <w:r>
        <w:rPr>
          <w:i/>
        </w:rPr>
        <w:t>hand safety</w:t>
      </w:r>
      <w:r>
        <w:t>). Kondisi seperti demikian tentunya akan sangat membahayakan diri ABK saat melakukan perawatan di kamar mesin dan pekerjaan di kapal.</w:t>
      </w:r>
    </w:p>
    <w:p w:rsidR="00F42FD2" w:rsidRDefault="00886DDE">
      <w:pPr>
        <w:pStyle w:val="BodyText"/>
        <w:spacing w:before="201" w:line="360" w:lineRule="auto"/>
        <w:ind w:left="1137" w:right="838"/>
        <w:jc w:val="both"/>
      </w:pPr>
      <w:r>
        <w:t xml:space="preserve">Kurangnya kesadaran terhadap penggunaan peralatan keselamatan kerja turut mempengaruhi adanya kecelakaan kerja di kapal. Berdasarkan pengalaman penulis, ABK seringkali tidak menggunakan peralatan maupun perlengkapan keselamatan kerja seperti </w:t>
      </w:r>
      <w:r>
        <w:rPr>
          <w:i/>
        </w:rPr>
        <w:t xml:space="preserve">safety helmet, coverall </w:t>
      </w:r>
      <w:r>
        <w:t xml:space="preserve">(baju pelindung), </w:t>
      </w:r>
      <w:r>
        <w:rPr>
          <w:i/>
        </w:rPr>
        <w:t xml:space="preserve">safety shoes </w:t>
      </w:r>
      <w:r>
        <w:t>dan sarung tangan (</w:t>
      </w:r>
      <w:r>
        <w:rPr>
          <w:i/>
        </w:rPr>
        <w:t>hand safety</w:t>
      </w:r>
      <w:r>
        <w:t>) dengan baik dan benar sehingga dalam hal ini dapat menyebabkan kejadian-kejadian yang tidak diinginkan pada saat bekerja di kamar mesin atau di kapal pada umumnya.</w:t>
      </w:r>
    </w:p>
    <w:p w:rsidR="00F42FD2" w:rsidRDefault="00886DDE">
      <w:pPr>
        <w:pStyle w:val="BodyText"/>
        <w:spacing w:before="199" w:line="360" w:lineRule="auto"/>
        <w:ind w:left="1137" w:right="836"/>
        <w:jc w:val="both"/>
      </w:pPr>
      <w:r>
        <w:t>Kurangnya kedisiplinan ABK dalam mentaati peraturan-peraturan di kamar mesin, khususnya aturan bekerja dengan aman sangat mempengaruhi keselamatan kerja di kapal. Peraturan- peraturan yang tidak dipatuhi tersebut, antara lain masih adanya ABK yang merokok di kamar mesin, tidak menggunakan perlengkapan</w:t>
      </w:r>
      <w:r>
        <w:rPr>
          <w:spacing w:val="80"/>
        </w:rPr>
        <w:t xml:space="preserve"> </w:t>
      </w:r>
      <w:r>
        <w:t>keselamatan kerja saat bekerja, tidak membersihkan kamar mesin setelah</w:t>
      </w:r>
      <w:r>
        <w:rPr>
          <w:spacing w:val="40"/>
        </w:rPr>
        <w:t xml:space="preserve"> </w:t>
      </w:r>
      <w:r>
        <w:t>melakukan perawatan/perbaikan dan masih banyak lagi hal lainnya. Hal ini</w:t>
      </w:r>
      <w:r>
        <w:rPr>
          <w:spacing w:val="40"/>
        </w:rPr>
        <w:t xml:space="preserve"> </w:t>
      </w:r>
      <w:r>
        <w:t>tentunya akan sangat membahayakan mengingat kecelakaan kerja dapat terjadi kapan</w:t>
      </w:r>
      <w:r>
        <w:rPr>
          <w:spacing w:val="-2"/>
        </w:rPr>
        <w:t xml:space="preserve"> </w:t>
      </w:r>
      <w:r>
        <w:t>saja.</w:t>
      </w:r>
      <w:r>
        <w:rPr>
          <w:spacing w:val="-2"/>
        </w:rPr>
        <w:t xml:space="preserve"> </w:t>
      </w:r>
      <w:r>
        <w:t>Dengan</w:t>
      </w:r>
      <w:r>
        <w:rPr>
          <w:spacing w:val="-2"/>
        </w:rPr>
        <w:t xml:space="preserve"> </w:t>
      </w:r>
      <w:r>
        <w:t>tidak</w:t>
      </w:r>
      <w:r>
        <w:rPr>
          <w:spacing w:val="-2"/>
        </w:rPr>
        <w:t xml:space="preserve"> </w:t>
      </w:r>
      <w:r>
        <w:t>mengikutinya</w:t>
      </w:r>
      <w:r>
        <w:rPr>
          <w:spacing w:val="-2"/>
        </w:rPr>
        <w:t xml:space="preserve"> </w:t>
      </w:r>
      <w:r>
        <w:t>aturan</w:t>
      </w:r>
      <w:r>
        <w:rPr>
          <w:spacing w:val="-3"/>
        </w:rPr>
        <w:t xml:space="preserve"> </w:t>
      </w:r>
      <w:r>
        <w:t>keselamatan</w:t>
      </w:r>
      <w:r>
        <w:rPr>
          <w:spacing w:val="-2"/>
        </w:rPr>
        <w:t xml:space="preserve"> </w:t>
      </w:r>
      <w:r>
        <w:t>kerja,</w:t>
      </w:r>
      <w:r>
        <w:rPr>
          <w:spacing w:val="-2"/>
        </w:rPr>
        <w:t xml:space="preserve"> </w:t>
      </w:r>
      <w:r>
        <w:t>resiko</w:t>
      </w:r>
      <w:r>
        <w:rPr>
          <w:spacing w:val="-2"/>
        </w:rPr>
        <w:t xml:space="preserve"> </w:t>
      </w:r>
      <w:r>
        <w:t>kecelakaan kerja akan semakin besar.</w:t>
      </w:r>
    </w:p>
    <w:p w:rsidR="00F42FD2" w:rsidRDefault="00886DDE">
      <w:pPr>
        <w:pStyle w:val="BodyText"/>
        <w:spacing w:before="201" w:line="360" w:lineRule="auto"/>
        <w:ind w:left="1137" w:right="838"/>
        <w:jc w:val="both"/>
      </w:pPr>
      <w:r>
        <w:t>Alat-alat keselamatan kerja memiliki tempatnya masing-masing. Hal ini untuk memudahkan dalam mencarinya saat dibutuhkan. Penempatan alat-alat kerja yang tidak</w:t>
      </w:r>
      <w:r>
        <w:rPr>
          <w:spacing w:val="44"/>
        </w:rPr>
        <w:t xml:space="preserve"> </w:t>
      </w:r>
      <w:r>
        <w:t>sesuai</w:t>
      </w:r>
      <w:r>
        <w:rPr>
          <w:spacing w:val="45"/>
        </w:rPr>
        <w:t xml:space="preserve"> </w:t>
      </w:r>
      <w:r>
        <w:t>tempatnya</w:t>
      </w:r>
      <w:r>
        <w:rPr>
          <w:spacing w:val="45"/>
        </w:rPr>
        <w:t xml:space="preserve"> </w:t>
      </w:r>
      <w:r>
        <w:t>akan</w:t>
      </w:r>
      <w:r>
        <w:rPr>
          <w:spacing w:val="45"/>
        </w:rPr>
        <w:t xml:space="preserve"> </w:t>
      </w:r>
      <w:r>
        <w:t>menyulitkan</w:t>
      </w:r>
      <w:r>
        <w:rPr>
          <w:spacing w:val="44"/>
        </w:rPr>
        <w:t xml:space="preserve"> </w:t>
      </w:r>
      <w:r>
        <w:t>ABK</w:t>
      </w:r>
      <w:r>
        <w:rPr>
          <w:spacing w:val="45"/>
        </w:rPr>
        <w:t xml:space="preserve"> </w:t>
      </w:r>
      <w:r>
        <w:t>saat</w:t>
      </w:r>
      <w:r>
        <w:rPr>
          <w:spacing w:val="45"/>
        </w:rPr>
        <w:t xml:space="preserve"> </w:t>
      </w:r>
      <w:r>
        <w:t>membutuhkannya,</w:t>
      </w:r>
      <w:r>
        <w:rPr>
          <w:spacing w:val="44"/>
        </w:rPr>
        <w:t xml:space="preserve"> </w:t>
      </w:r>
      <w:r>
        <w:rPr>
          <w:spacing w:val="-2"/>
        </w:rPr>
        <w:t>sehingga</w:t>
      </w:r>
    </w:p>
    <w:p w:rsidR="00F42FD2" w:rsidRDefault="00F42FD2">
      <w:pPr>
        <w:pStyle w:val="BodyText"/>
        <w:spacing w:line="360" w:lineRule="auto"/>
        <w:jc w:val="both"/>
        <w:sectPr w:rsidR="00F42FD2">
          <w:footerReference w:type="default" r:id="rId19"/>
          <w:pgSz w:w="11910" w:h="16840"/>
          <w:pgMar w:top="1340" w:right="566" w:bottom="960" w:left="1275" w:header="0" w:footer="775" w:gutter="0"/>
          <w:pgNumType w:start="2"/>
          <w:cols w:space="720"/>
        </w:sectPr>
      </w:pPr>
    </w:p>
    <w:p w:rsidR="00F42FD2" w:rsidRDefault="00886DDE">
      <w:pPr>
        <w:pStyle w:val="BodyText"/>
        <w:spacing w:before="68" w:line="360" w:lineRule="auto"/>
        <w:ind w:left="1136" w:right="839"/>
        <w:jc w:val="both"/>
      </w:pPr>
      <w:r>
        <w:lastRenderedPageBreak/>
        <w:t>dapat menghambat pekerjaan perawatan di kamar mesin. Disamping itu, penempatan alat-alat kerja yang kurang teratur dapat menyebabkan resiko kecelakaan kerja bagi ABK di kamar mesin.</w:t>
      </w:r>
    </w:p>
    <w:p w:rsidR="00F42FD2" w:rsidRDefault="00886DDE">
      <w:pPr>
        <w:pStyle w:val="BodyText"/>
        <w:spacing w:before="199" w:line="360" w:lineRule="auto"/>
        <w:ind w:left="1136" w:right="838"/>
        <w:jc w:val="both"/>
      </w:pPr>
      <w:r>
        <w:t>Beberapa hal yang penting untuk menjaga keselamatan dan keamanan dalam bekerja adalah memiliki pengetahuan yang baik mengenai tugas dan prosedur pekerjaan. Berdasarkan pengalaman penulis, pelaksanaan tugas dan prosedur perawatan di kamar mesin tidak terlaksana dengan baik oleh ABK Mesin. Dengan kata lain, ABK mengabaikan aturan keselamatan yang ada. Sebagai contoh, ABK Mesin ABK seringkali bekerja tidak sesuai buku panduan (</w:t>
      </w:r>
      <w:r>
        <w:rPr>
          <w:i/>
        </w:rPr>
        <w:t>manual book</w:t>
      </w:r>
      <w:r>
        <w:t>). ABK Mesin kurang menyadari betapa pentingnya mengikuti setiap aturan dan prosedur kerja yang benar dalam menjalankan tugas perawatan di kamar mesin sehingga tidak memahami akan bahaya yang mungkin saja dapat terjadi jika tidak mematuhi aturan keselamatan tersebut.</w:t>
      </w:r>
    </w:p>
    <w:p w:rsidR="00F42FD2" w:rsidRDefault="00886DDE">
      <w:pPr>
        <w:pStyle w:val="BodyText"/>
        <w:spacing w:before="201" w:line="360" w:lineRule="auto"/>
        <w:ind w:left="1144" w:right="839"/>
        <w:jc w:val="both"/>
        <w:rPr>
          <w:b/>
        </w:rPr>
      </w:pPr>
      <w:r>
        <w:t xml:space="preserve">Berdasarkan pengalaman tersebut maka penulis mencoba untuk menuangkan permasalahan tersebut dalam bentuk makalah sesuai permasalahan dan pemecahannya berdasarkan pada pengetahuan dan pengalaman yang penulis dapatkan selama bekerja di atas kapal </w:t>
      </w:r>
      <w:r>
        <w:rPr>
          <w:lang w:val="en-US"/>
        </w:rPr>
        <w:t xml:space="preserve">AHTS MAG SUPERIOR </w:t>
      </w:r>
      <w:r>
        <w:t xml:space="preserve">yang berhubungan dengan perawatan dan keselamatan kerja. Penulis dalam makalah ini memilih judul: </w:t>
      </w:r>
      <w:r>
        <w:rPr>
          <w:b/>
        </w:rPr>
        <w:t xml:space="preserve">“UPAYA PENCEGAHAN KECELAKAAN KERJA ANAK BUAH KAPAL BAGIAN MESIN DI </w:t>
      </w:r>
      <w:r>
        <w:rPr>
          <w:b/>
          <w:lang w:val="en-US"/>
        </w:rPr>
        <w:t>AHTS MAG SUPERIOR</w:t>
      </w:r>
      <w:r>
        <w:rPr>
          <w:b/>
        </w:rPr>
        <w:t>”.</w:t>
      </w:r>
    </w:p>
    <w:p w:rsidR="00F42FD2" w:rsidRDefault="00F42FD2">
      <w:pPr>
        <w:pStyle w:val="BodyText"/>
        <w:spacing w:before="260"/>
        <w:rPr>
          <w:b/>
        </w:rPr>
      </w:pPr>
    </w:p>
    <w:p w:rsidR="00F42FD2" w:rsidRDefault="00886DDE">
      <w:pPr>
        <w:pStyle w:val="Heading3"/>
        <w:numPr>
          <w:ilvl w:val="0"/>
          <w:numId w:val="5"/>
        </w:numPr>
        <w:tabs>
          <w:tab w:val="left" w:pos="1144"/>
        </w:tabs>
        <w:ind w:left="1144" w:hanging="432"/>
      </w:pPr>
      <w:r>
        <w:t>IDENTIFIKASI,</w:t>
      </w:r>
      <w:r>
        <w:rPr>
          <w:spacing w:val="-7"/>
        </w:rPr>
        <w:t xml:space="preserve"> </w:t>
      </w:r>
      <w:r>
        <w:t>BATASAN</w:t>
      </w:r>
      <w:r>
        <w:rPr>
          <w:spacing w:val="-7"/>
        </w:rPr>
        <w:t xml:space="preserve"> </w:t>
      </w:r>
      <w:r>
        <w:t>DAN</w:t>
      </w:r>
      <w:r>
        <w:rPr>
          <w:spacing w:val="-7"/>
        </w:rPr>
        <w:t xml:space="preserve"> </w:t>
      </w:r>
      <w:r>
        <w:rPr>
          <w:spacing w:val="-2"/>
        </w:rPr>
        <w:t>MASALAH</w:t>
      </w:r>
    </w:p>
    <w:p w:rsidR="00F42FD2" w:rsidRDefault="00886DDE">
      <w:pPr>
        <w:pStyle w:val="Heading4"/>
        <w:numPr>
          <w:ilvl w:val="1"/>
          <w:numId w:val="5"/>
        </w:numPr>
        <w:tabs>
          <w:tab w:val="left" w:pos="1562"/>
        </w:tabs>
        <w:spacing w:before="258"/>
        <w:ind w:left="1562" w:hanging="431"/>
      </w:pPr>
      <w:r>
        <w:t>Identifikasi</w:t>
      </w:r>
      <w:r>
        <w:rPr>
          <w:spacing w:val="-2"/>
        </w:rPr>
        <w:t xml:space="preserve"> Masalah</w:t>
      </w:r>
    </w:p>
    <w:p w:rsidR="00F42FD2" w:rsidRDefault="00886DDE">
      <w:pPr>
        <w:pStyle w:val="BodyText"/>
        <w:spacing w:before="255" w:line="360" w:lineRule="auto"/>
        <w:ind w:left="1563" w:right="839"/>
        <w:jc w:val="both"/>
      </w:pPr>
      <w:r>
        <w:t>Berdasarkan uraian latar belakang di atas, pelaksanaan kerja yang kurang terarah menjadi faktor utama penyebab terjadinya kecelakaan kerja di kamar mesin. Oleh karena itu, penulis mengidentifikasikan masalah sebagai berikut:</w:t>
      </w:r>
    </w:p>
    <w:p w:rsidR="00F42FD2" w:rsidRDefault="00886DDE">
      <w:pPr>
        <w:pStyle w:val="ListParagraph"/>
        <w:numPr>
          <w:ilvl w:val="2"/>
          <w:numId w:val="5"/>
        </w:numPr>
        <w:tabs>
          <w:tab w:val="left" w:pos="1986"/>
        </w:tabs>
        <w:ind w:left="1986" w:hanging="423"/>
        <w:jc w:val="both"/>
        <w:rPr>
          <w:sz w:val="24"/>
        </w:rPr>
      </w:pPr>
      <w:r>
        <w:rPr>
          <w:sz w:val="24"/>
        </w:rPr>
        <w:t>Kurangnya</w:t>
      </w:r>
      <w:r>
        <w:rPr>
          <w:spacing w:val="-3"/>
          <w:sz w:val="24"/>
        </w:rPr>
        <w:t xml:space="preserve"> </w:t>
      </w:r>
      <w:r>
        <w:rPr>
          <w:sz w:val="24"/>
        </w:rPr>
        <w:t>kesadaran terhadap penggunaan</w:t>
      </w:r>
      <w:r>
        <w:rPr>
          <w:spacing w:val="-2"/>
          <w:sz w:val="24"/>
        </w:rPr>
        <w:t xml:space="preserve"> </w:t>
      </w:r>
      <w:r>
        <w:rPr>
          <w:sz w:val="24"/>
        </w:rPr>
        <w:t>peralatan</w:t>
      </w:r>
      <w:r>
        <w:rPr>
          <w:spacing w:val="-1"/>
          <w:sz w:val="24"/>
        </w:rPr>
        <w:t xml:space="preserve"> </w:t>
      </w:r>
      <w:r>
        <w:rPr>
          <w:sz w:val="24"/>
        </w:rPr>
        <w:t>keselamatan</w:t>
      </w:r>
      <w:r>
        <w:rPr>
          <w:spacing w:val="-1"/>
          <w:sz w:val="24"/>
        </w:rPr>
        <w:t xml:space="preserve"> </w:t>
      </w:r>
      <w:r>
        <w:rPr>
          <w:spacing w:val="-2"/>
          <w:sz w:val="24"/>
        </w:rPr>
        <w:t>kerja</w:t>
      </w:r>
    </w:p>
    <w:p w:rsidR="00F42FD2" w:rsidRDefault="00886DDE">
      <w:pPr>
        <w:pStyle w:val="ListParagraph"/>
        <w:numPr>
          <w:ilvl w:val="2"/>
          <w:numId w:val="5"/>
        </w:numPr>
        <w:tabs>
          <w:tab w:val="left" w:pos="1987"/>
        </w:tabs>
        <w:spacing w:before="258"/>
        <w:ind w:hanging="424"/>
        <w:jc w:val="both"/>
        <w:rPr>
          <w:sz w:val="24"/>
        </w:rPr>
      </w:pPr>
      <w:r>
        <w:rPr>
          <w:sz w:val="24"/>
        </w:rPr>
        <w:t>Perlengkapan</w:t>
      </w:r>
      <w:r>
        <w:rPr>
          <w:spacing w:val="-1"/>
          <w:sz w:val="24"/>
        </w:rPr>
        <w:t xml:space="preserve"> </w:t>
      </w:r>
      <w:r>
        <w:rPr>
          <w:sz w:val="24"/>
        </w:rPr>
        <w:t>keselamatan kerja</w:t>
      </w:r>
      <w:r>
        <w:rPr>
          <w:spacing w:val="-1"/>
          <w:sz w:val="24"/>
        </w:rPr>
        <w:t xml:space="preserve"> </w:t>
      </w:r>
      <w:r>
        <w:rPr>
          <w:sz w:val="24"/>
        </w:rPr>
        <w:t xml:space="preserve">kurang </w:t>
      </w:r>
      <w:r>
        <w:rPr>
          <w:spacing w:val="-2"/>
          <w:sz w:val="24"/>
        </w:rPr>
        <w:t>memadai</w:t>
      </w:r>
    </w:p>
    <w:p w:rsidR="00F42FD2" w:rsidRDefault="00886DDE">
      <w:pPr>
        <w:pStyle w:val="ListParagraph"/>
        <w:numPr>
          <w:ilvl w:val="2"/>
          <w:numId w:val="5"/>
        </w:numPr>
        <w:tabs>
          <w:tab w:val="left" w:pos="1986"/>
        </w:tabs>
        <w:spacing w:before="258"/>
        <w:ind w:left="1986" w:hanging="423"/>
        <w:jc w:val="both"/>
        <w:rPr>
          <w:sz w:val="24"/>
        </w:rPr>
      </w:pPr>
      <w:r>
        <w:rPr>
          <w:sz w:val="24"/>
        </w:rPr>
        <w:t>ABK</w:t>
      </w:r>
      <w:r>
        <w:rPr>
          <w:spacing w:val="-1"/>
          <w:sz w:val="24"/>
        </w:rPr>
        <w:t xml:space="preserve"> </w:t>
      </w:r>
      <w:r>
        <w:rPr>
          <w:sz w:val="24"/>
        </w:rPr>
        <w:t>Mesin</w:t>
      </w:r>
      <w:r>
        <w:rPr>
          <w:spacing w:val="-1"/>
          <w:sz w:val="24"/>
        </w:rPr>
        <w:t xml:space="preserve"> </w:t>
      </w:r>
      <w:r>
        <w:rPr>
          <w:sz w:val="24"/>
        </w:rPr>
        <w:t>kurang memahami</w:t>
      </w:r>
      <w:r>
        <w:rPr>
          <w:spacing w:val="-1"/>
          <w:sz w:val="24"/>
        </w:rPr>
        <w:t xml:space="preserve"> </w:t>
      </w:r>
      <w:r>
        <w:rPr>
          <w:sz w:val="24"/>
        </w:rPr>
        <w:t>prosedur</w:t>
      </w:r>
      <w:r>
        <w:rPr>
          <w:spacing w:val="-1"/>
          <w:sz w:val="24"/>
        </w:rPr>
        <w:t xml:space="preserve"> </w:t>
      </w:r>
      <w:r>
        <w:rPr>
          <w:sz w:val="24"/>
        </w:rPr>
        <w:t>perawatan di</w:t>
      </w:r>
      <w:r>
        <w:rPr>
          <w:spacing w:val="-1"/>
          <w:sz w:val="24"/>
        </w:rPr>
        <w:t xml:space="preserve"> </w:t>
      </w:r>
      <w:r>
        <w:rPr>
          <w:sz w:val="24"/>
        </w:rPr>
        <w:t xml:space="preserve">kamar </w:t>
      </w:r>
      <w:r>
        <w:rPr>
          <w:spacing w:val="-2"/>
          <w:sz w:val="24"/>
        </w:rPr>
        <w:t>mesin</w:t>
      </w:r>
    </w:p>
    <w:p w:rsidR="00F42FD2" w:rsidRDefault="00886DDE">
      <w:pPr>
        <w:pStyle w:val="ListParagraph"/>
        <w:numPr>
          <w:ilvl w:val="2"/>
          <w:numId w:val="5"/>
        </w:numPr>
        <w:tabs>
          <w:tab w:val="left" w:pos="1987"/>
        </w:tabs>
        <w:spacing w:before="258" w:line="360" w:lineRule="auto"/>
        <w:ind w:right="839"/>
        <w:rPr>
          <w:sz w:val="24"/>
        </w:rPr>
      </w:pPr>
      <w:r>
        <w:rPr>
          <w:sz w:val="24"/>
        </w:rPr>
        <w:t>Kurangnya</w:t>
      </w:r>
      <w:r>
        <w:rPr>
          <w:spacing w:val="80"/>
          <w:sz w:val="24"/>
        </w:rPr>
        <w:t xml:space="preserve"> </w:t>
      </w:r>
      <w:r>
        <w:rPr>
          <w:sz w:val="24"/>
        </w:rPr>
        <w:t>kedisiplinan</w:t>
      </w:r>
      <w:r>
        <w:rPr>
          <w:spacing w:val="80"/>
          <w:sz w:val="24"/>
        </w:rPr>
        <w:t xml:space="preserve"> </w:t>
      </w:r>
      <w:r>
        <w:rPr>
          <w:sz w:val="24"/>
        </w:rPr>
        <w:t>ABK</w:t>
      </w:r>
      <w:r>
        <w:rPr>
          <w:spacing w:val="80"/>
          <w:sz w:val="24"/>
        </w:rPr>
        <w:t xml:space="preserve"> </w:t>
      </w:r>
      <w:r>
        <w:rPr>
          <w:sz w:val="24"/>
        </w:rPr>
        <w:t>dalam</w:t>
      </w:r>
      <w:r>
        <w:rPr>
          <w:spacing w:val="80"/>
          <w:sz w:val="24"/>
        </w:rPr>
        <w:t xml:space="preserve"> </w:t>
      </w:r>
      <w:r>
        <w:rPr>
          <w:sz w:val="24"/>
        </w:rPr>
        <w:t>mentaati</w:t>
      </w:r>
      <w:r>
        <w:rPr>
          <w:spacing w:val="80"/>
          <w:sz w:val="24"/>
        </w:rPr>
        <w:t xml:space="preserve"> </w:t>
      </w:r>
      <w:r>
        <w:rPr>
          <w:sz w:val="24"/>
        </w:rPr>
        <w:t>peraturan-peraturan</w:t>
      </w:r>
      <w:r>
        <w:rPr>
          <w:spacing w:val="80"/>
          <w:sz w:val="24"/>
        </w:rPr>
        <w:t xml:space="preserve"> </w:t>
      </w:r>
      <w:r>
        <w:rPr>
          <w:sz w:val="24"/>
        </w:rPr>
        <w:t>di kamar mesin</w:t>
      </w:r>
    </w:p>
    <w:p w:rsidR="00F42FD2" w:rsidRDefault="00F42FD2">
      <w:pPr>
        <w:pStyle w:val="ListParagraph"/>
        <w:spacing w:line="360" w:lineRule="auto"/>
        <w:rPr>
          <w:sz w:val="24"/>
        </w:rPr>
        <w:sectPr w:rsidR="00F42FD2">
          <w:pgSz w:w="11910" w:h="16840"/>
          <w:pgMar w:top="1340" w:right="566" w:bottom="960" w:left="1275" w:header="0" w:footer="775" w:gutter="0"/>
          <w:cols w:space="720"/>
        </w:sectPr>
      </w:pPr>
    </w:p>
    <w:p w:rsidR="00F42FD2" w:rsidRDefault="00886DDE">
      <w:pPr>
        <w:pStyle w:val="ListParagraph"/>
        <w:numPr>
          <w:ilvl w:val="2"/>
          <w:numId w:val="5"/>
        </w:numPr>
        <w:tabs>
          <w:tab w:val="left" w:pos="1986"/>
        </w:tabs>
        <w:spacing w:before="68"/>
        <w:ind w:left="1986" w:hanging="423"/>
        <w:jc w:val="both"/>
        <w:rPr>
          <w:sz w:val="24"/>
        </w:rPr>
      </w:pPr>
      <w:r>
        <w:rPr>
          <w:sz w:val="24"/>
        </w:rPr>
        <w:lastRenderedPageBreak/>
        <w:t>Penempatan</w:t>
      </w:r>
      <w:r>
        <w:rPr>
          <w:spacing w:val="-3"/>
          <w:sz w:val="24"/>
        </w:rPr>
        <w:t xml:space="preserve"> </w:t>
      </w:r>
      <w:r>
        <w:rPr>
          <w:sz w:val="24"/>
        </w:rPr>
        <w:t>alat-alat</w:t>
      </w:r>
      <w:r>
        <w:rPr>
          <w:spacing w:val="-2"/>
          <w:sz w:val="24"/>
        </w:rPr>
        <w:t xml:space="preserve"> </w:t>
      </w:r>
      <w:r>
        <w:rPr>
          <w:sz w:val="24"/>
        </w:rPr>
        <w:t>kerja</w:t>
      </w:r>
      <w:r>
        <w:rPr>
          <w:spacing w:val="-4"/>
          <w:sz w:val="24"/>
        </w:rPr>
        <w:t xml:space="preserve"> </w:t>
      </w:r>
      <w:r>
        <w:rPr>
          <w:sz w:val="24"/>
        </w:rPr>
        <w:t>yang</w:t>
      </w:r>
      <w:r>
        <w:rPr>
          <w:spacing w:val="-3"/>
          <w:sz w:val="24"/>
        </w:rPr>
        <w:t xml:space="preserve"> </w:t>
      </w:r>
      <w:r>
        <w:rPr>
          <w:sz w:val="24"/>
        </w:rPr>
        <w:t>tidak</w:t>
      </w:r>
      <w:r>
        <w:rPr>
          <w:spacing w:val="-3"/>
          <w:sz w:val="24"/>
        </w:rPr>
        <w:t xml:space="preserve"> </w:t>
      </w:r>
      <w:r>
        <w:rPr>
          <w:sz w:val="24"/>
        </w:rPr>
        <w:t>sesuai</w:t>
      </w:r>
      <w:r>
        <w:rPr>
          <w:spacing w:val="-3"/>
          <w:sz w:val="24"/>
        </w:rPr>
        <w:t xml:space="preserve"> </w:t>
      </w:r>
      <w:r>
        <w:rPr>
          <w:spacing w:val="-2"/>
          <w:sz w:val="24"/>
        </w:rPr>
        <w:t>tempatnya</w:t>
      </w:r>
    </w:p>
    <w:p w:rsidR="00F42FD2" w:rsidRDefault="00886DDE">
      <w:pPr>
        <w:pStyle w:val="ListParagraph"/>
        <w:numPr>
          <w:ilvl w:val="2"/>
          <w:numId w:val="5"/>
        </w:numPr>
        <w:tabs>
          <w:tab w:val="left" w:pos="1987"/>
          <w:tab w:val="left" w:pos="2868"/>
          <w:tab w:val="left" w:pos="4390"/>
          <w:tab w:val="left" w:pos="5617"/>
          <w:tab w:val="left" w:pos="6699"/>
          <w:tab w:val="left" w:pos="8125"/>
          <w:tab w:val="left" w:pos="8846"/>
        </w:tabs>
        <w:spacing w:before="258" w:line="360" w:lineRule="auto"/>
        <w:ind w:right="841"/>
        <w:rPr>
          <w:sz w:val="24"/>
        </w:rPr>
      </w:pPr>
      <w:r>
        <w:rPr>
          <w:spacing w:val="-2"/>
          <w:sz w:val="24"/>
        </w:rPr>
        <w:t>Belum</w:t>
      </w:r>
      <w:r>
        <w:rPr>
          <w:sz w:val="24"/>
        </w:rPr>
        <w:tab/>
      </w:r>
      <w:r>
        <w:rPr>
          <w:spacing w:val="-2"/>
          <w:sz w:val="24"/>
        </w:rPr>
        <w:t>maksimalnya</w:t>
      </w:r>
      <w:r>
        <w:rPr>
          <w:sz w:val="24"/>
        </w:rPr>
        <w:tab/>
      </w:r>
      <w:r>
        <w:rPr>
          <w:spacing w:val="-2"/>
          <w:sz w:val="24"/>
        </w:rPr>
        <w:t>penerapan</w:t>
      </w:r>
      <w:r>
        <w:rPr>
          <w:sz w:val="24"/>
        </w:rPr>
        <w:tab/>
      </w:r>
      <w:r>
        <w:rPr>
          <w:spacing w:val="-2"/>
          <w:sz w:val="24"/>
        </w:rPr>
        <w:t>prosedur</w:t>
      </w:r>
      <w:r>
        <w:rPr>
          <w:sz w:val="24"/>
        </w:rPr>
        <w:tab/>
      </w:r>
      <w:r>
        <w:rPr>
          <w:spacing w:val="-2"/>
          <w:sz w:val="24"/>
        </w:rPr>
        <w:t>keselamatan</w:t>
      </w:r>
      <w:r>
        <w:rPr>
          <w:sz w:val="24"/>
        </w:rPr>
        <w:tab/>
      </w:r>
      <w:r>
        <w:rPr>
          <w:spacing w:val="-2"/>
          <w:sz w:val="24"/>
        </w:rPr>
        <w:t>kerja</w:t>
      </w:r>
      <w:r>
        <w:rPr>
          <w:sz w:val="24"/>
        </w:rPr>
        <w:tab/>
      </w:r>
      <w:r>
        <w:rPr>
          <w:spacing w:val="-4"/>
          <w:sz w:val="24"/>
        </w:rPr>
        <w:t xml:space="preserve">saat </w:t>
      </w:r>
      <w:r>
        <w:rPr>
          <w:sz w:val="24"/>
        </w:rPr>
        <w:t>melakukan perawatan di kamar mesin</w:t>
      </w:r>
    </w:p>
    <w:p w:rsidR="00F42FD2" w:rsidRDefault="00886DDE">
      <w:pPr>
        <w:pStyle w:val="Heading4"/>
        <w:numPr>
          <w:ilvl w:val="1"/>
          <w:numId w:val="5"/>
        </w:numPr>
        <w:tabs>
          <w:tab w:val="left" w:pos="1562"/>
        </w:tabs>
        <w:spacing w:before="201"/>
        <w:ind w:left="1562" w:hanging="433"/>
      </w:pPr>
      <w:r>
        <w:t xml:space="preserve">Batasan </w:t>
      </w:r>
      <w:r>
        <w:rPr>
          <w:spacing w:val="-2"/>
        </w:rPr>
        <w:t>Masalah</w:t>
      </w:r>
    </w:p>
    <w:p w:rsidR="00F42FD2" w:rsidRDefault="00886DDE">
      <w:pPr>
        <w:pStyle w:val="BodyText"/>
        <w:spacing w:before="256" w:line="360" w:lineRule="auto"/>
        <w:ind w:left="1561" w:right="839"/>
        <w:jc w:val="both"/>
      </w:pPr>
      <w:r>
        <w:t xml:space="preserve">Oleh karena luasnya pembahasan mengenai keselamatan kerja di kamar mesin khususnya di kapal </w:t>
      </w:r>
      <w:r>
        <w:rPr>
          <w:lang w:val="en-US"/>
        </w:rPr>
        <w:t>AHTS MAG SUPERIOR</w:t>
      </w:r>
      <w:r>
        <w:t>, maka agar pembahasannya lebih fokus penulis akan membatasi pembahasan makalah ini pada masalah yang menjadi prioritas, yaitu berkisar tentang:</w:t>
      </w:r>
    </w:p>
    <w:p w:rsidR="00F42FD2" w:rsidRDefault="00886DDE">
      <w:pPr>
        <w:pStyle w:val="ListParagraph"/>
        <w:numPr>
          <w:ilvl w:val="2"/>
          <w:numId w:val="5"/>
        </w:numPr>
        <w:tabs>
          <w:tab w:val="left" w:pos="1986"/>
        </w:tabs>
        <w:ind w:left="1986" w:hanging="423"/>
        <w:jc w:val="both"/>
        <w:rPr>
          <w:sz w:val="24"/>
        </w:rPr>
      </w:pPr>
      <w:r>
        <w:rPr>
          <w:sz w:val="24"/>
        </w:rPr>
        <w:t>Kurangnya</w:t>
      </w:r>
      <w:r>
        <w:rPr>
          <w:spacing w:val="-3"/>
          <w:sz w:val="24"/>
        </w:rPr>
        <w:t xml:space="preserve"> </w:t>
      </w:r>
      <w:r>
        <w:rPr>
          <w:sz w:val="24"/>
        </w:rPr>
        <w:t>kesadaran terhadap penggunaan</w:t>
      </w:r>
      <w:r>
        <w:rPr>
          <w:spacing w:val="-2"/>
          <w:sz w:val="24"/>
        </w:rPr>
        <w:t xml:space="preserve"> </w:t>
      </w:r>
      <w:r>
        <w:rPr>
          <w:sz w:val="24"/>
        </w:rPr>
        <w:t>peralatan</w:t>
      </w:r>
      <w:r>
        <w:rPr>
          <w:spacing w:val="-1"/>
          <w:sz w:val="24"/>
        </w:rPr>
        <w:t xml:space="preserve"> </w:t>
      </w:r>
      <w:r>
        <w:rPr>
          <w:sz w:val="24"/>
        </w:rPr>
        <w:t>keselamatan</w:t>
      </w:r>
      <w:r>
        <w:rPr>
          <w:spacing w:val="-1"/>
          <w:sz w:val="24"/>
        </w:rPr>
        <w:t xml:space="preserve"> </w:t>
      </w:r>
      <w:r>
        <w:rPr>
          <w:spacing w:val="-2"/>
          <w:sz w:val="24"/>
        </w:rPr>
        <w:t>kerja</w:t>
      </w:r>
    </w:p>
    <w:p w:rsidR="00F42FD2" w:rsidRDefault="00886DDE">
      <w:pPr>
        <w:pStyle w:val="ListParagraph"/>
        <w:numPr>
          <w:ilvl w:val="2"/>
          <w:numId w:val="5"/>
        </w:numPr>
        <w:tabs>
          <w:tab w:val="left" w:pos="1987"/>
        </w:tabs>
        <w:spacing w:before="258"/>
        <w:ind w:hanging="424"/>
        <w:jc w:val="both"/>
        <w:rPr>
          <w:sz w:val="24"/>
        </w:rPr>
      </w:pPr>
      <w:r>
        <w:rPr>
          <w:sz w:val="24"/>
        </w:rPr>
        <w:t>Perlengkapan</w:t>
      </w:r>
      <w:r>
        <w:rPr>
          <w:spacing w:val="-1"/>
          <w:sz w:val="24"/>
        </w:rPr>
        <w:t xml:space="preserve"> </w:t>
      </w:r>
      <w:r>
        <w:rPr>
          <w:sz w:val="24"/>
        </w:rPr>
        <w:t>keselamatan kerja</w:t>
      </w:r>
      <w:r>
        <w:rPr>
          <w:spacing w:val="-1"/>
          <w:sz w:val="24"/>
        </w:rPr>
        <w:t xml:space="preserve"> </w:t>
      </w:r>
      <w:r>
        <w:rPr>
          <w:sz w:val="24"/>
        </w:rPr>
        <w:t xml:space="preserve">kurang </w:t>
      </w:r>
      <w:r>
        <w:rPr>
          <w:spacing w:val="-2"/>
          <w:sz w:val="24"/>
        </w:rPr>
        <w:t>memadai</w:t>
      </w:r>
    </w:p>
    <w:p w:rsidR="00F42FD2" w:rsidRDefault="00886DDE">
      <w:pPr>
        <w:pStyle w:val="ListParagraph"/>
        <w:numPr>
          <w:ilvl w:val="2"/>
          <w:numId w:val="5"/>
        </w:numPr>
        <w:tabs>
          <w:tab w:val="left" w:pos="1986"/>
        </w:tabs>
        <w:spacing w:before="258"/>
        <w:ind w:left="1986" w:hanging="423"/>
        <w:jc w:val="both"/>
        <w:rPr>
          <w:sz w:val="24"/>
        </w:rPr>
      </w:pPr>
      <w:r>
        <w:rPr>
          <w:sz w:val="24"/>
        </w:rPr>
        <w:t>ABK</w:t>
      </w:r>
      <w:r>
        <w:rPr>
          <w:spacing w:val="-1"/>
          <w:sz w:val="24"/>
        </w:rPr>
        <w:t xml:space="preserve"> </w:t>
      </w:r>
      <w:r>
        <w:rPr>
          <w:sz w:val="24"/>
        </w:rPr>
        <w:t>Mesin</w:t>
      </w:r>
      <w:r>
        <w:rPr>
          <w:spacing w:val="-1"/>
          <w:sz w:val="24"/>
        </w:rPr>
        <w:t xml:space="preserve"> </w:t>
      </w:r>
      <w:r>
        <w:rPr>
          <w:sz w:val="24"/>
        </w:rPr>
        <w:t>kurang memahami</w:t>
      </w:r>
      <w:r>
        <w:rPr>
          <w:spacing w:val="-1"/>
          <w:sz w:val="24"/>
        </w:rPr>
        <w:t xml:space="preserve"> </w:t>
      </w:r>
      <w:r>
        <w:rPr>
          <w:sz w:val="24"/>
        </w:rPr>
        <w:t>prosedur</w:t>
      </w:r>
      <w:r>
        <w:rPr>
          <w:spacing w:val="-1"/>
          <w:sz w:val="24"/>
        </w:rPr>
        <w:t xml:space="preserve"> </w:t>
      </w:r>
      <w:r>
        <w:rPr>
          <w:sz w:val="24"/>
        </w:rPr>
        <w:t>perawatan di</w:t>
      </w:r>
      <w:r>
        <w:rPr>
          <w:spacing w:val="-1"/>
          <w:sz w:val="24"/>
        </w:rPr>
        <w:t xml:space="preserve"> </w:t>
      </w:r>
      <w:r>
        <w:rPr>
          <w:sz w:val="24"/>
        </w:rPr>
        <w:t xml:space="preserve">kamar </w:t>
      </w:r>
      <w:r>
        <w:rPr>
          <w:spacing w:val="-2"/>
          <w:sz w:val="24"/>
        </w:rPr>
        <w:t>mesin</w:t>
      </w:r>
    </w:p>
    <w:p w:rsidR="00F42FD2" w:rsidRDefault="00F42FD2">
      <w:pPr>
        <w:pStyle w:val="BodyText"/>
        <w:spacing w:before="104"/>
      </w:pPr>
    </w:p>
    <w:p w:rsidR="00F42FD2" w:rsidRDefault="00886DDE">
      <w:pPr>
        <w:pStyle w:val="Heading4"/>
        <w:numPr>
          <w:ilvl w:val="1"/>
          <w:numId w:val="5"/>
        </w:numPr>
        <w:tabs>
          <w:tab w:val="left" w:pos="1562"/>
        </w:tabs>
        <w:spacing w:before="1"/>
        <w:ind w:left="1562" w:hanging="433"/>
      </w:pPr>
      <w:r>
        <w:t>Rumusan</w:t>
      </w:r>
      <w:r>
        <w:rPr>
          <w:spacing w:val="1"/>
        </w:rPr>
        <w:t xml:space="preserve"> </w:t>
      </w:r>
      <w:r>
        <w:rPr>
          <w:spacing w:val="-2"/>
        </w:rPr>
        <w:t>Masalah</w:t>
      </w:r>
    </w:p>
    <w:p w:rsidR="00F42FD2" w:rsidRDefault="00886DDE">
      <w:pPr>
        <w:pStyle w:val="BodyText"/>
        <w:spacing w:before="255" w:line="360" w:lineRule="auto"/>
        <w:ind w:left="1561"/>
      </w:pPr>
      <w:r>
        <w:t>Agar permasalahan lebih mudah dicarikan solusi pemecahannya maka penulis merumuskan masalah sebagai berikut:</w:t>
      </w:r>
    </w:p>
    <w:p w:rsidR="00F42FD2" w:rsidRDefault="00886DDE">
      <w:pPr>
        <w:pStyle w:val="ListParagraph"/>
        <w:numPr>
          <w:ilvl w:val="2"/>
          <w:numId w:val="5"/>
        </w:numPr>
        <w:tabs>
          <w:tab w:val="left" w:pos="1987"/>
        </w:tabs>
        <w:spacing w:line="360" w:lineRule="auto"/>
        <w:ind w:right="840"/>
        <w:rPr>
          <w:sz w:val="24"/>
        </w:rPr>
      </w:pPr>
      <w:r>
        <w:rPr>
          <w:sz w:val="24"/>
        </w:rPr>
        <w:t>Apa</w:t>
      </w:r>
      <w:r>
        <w:rPr>
          <w:spacing w:val="80"/>
          <w:sz w:val="24"/>
        </w:rPr>
        <w:t xml:space="preserve"> </w:t>
      </w:r>
      <w:r>
        <w:rPr>
          <w:sz w:val="24"/>
        </w:rPr>
        <w:t>yang</w:t>
      </w:r>
      <w:r>
        <w:rPr>
          <w:spacing w:val="80"/>
          <w:sz w:val="24"/>
        </w:rPr>
        <w:t xml:space="preserve"> </w:t>
      </w:r>
      <w:r>
        <w:rPr>
          <w:sz w:val="24"/>
        </w:rPr>
        <w:t>menyebabkan</w:t>
      </w:r>
      <w:r>
        <w:rPr>
          <w:spacing w:val="80"/>
          <w:sz w:val="24"/>
        </w:rPr>
        <w:t xml:space="preserve"> </w:t>
      </w:r>
      <w:r>
        <w:rPr>
          <w:sz w:val="24"/>
        </w:rPr>
        <w:t>kurangnya</w:t>
      </w:r>
      <w:r>
        <w:rPr>
          <w:spacing w:val="80"/>
          <w:sz w:val="24"/>
        </w:rPr>
        <w:t xml:space="preserve"> </w:t>
      </w:r>
      <w:r>
        <w:rPr>
          <w:sz w:val="24"/>
        </w:rPr>
        <w:t>kesadaran</w:t>
      </w:r>
      <w:r>
        <w:rPr>
          <w:spacing w:val="80"/>
          <w:sz w:val="24"/>
        </w:rPr>
        <w:t xml:space="preserve"> </w:t>
      </w:r>
      <w:r>
        <w:rPr>
          <w:sz w:val="24"/>
        </w:rPr>
        <w:t>terhadap</w:t>
      </w:r>
      <w:r>
        <w:rPr>
          <w:spacing w:val="80"/>
          <w:sz w:val="24"/>
        </w:rPr>
        <w:t xml:space="preserve"> </w:t>
      </w:r>
      <w:r>
        <w:rPr>
          <w:sz w:val="24"/>
        </w:rPr>
        <w:t>penggunaan peralatan keselamatan kerja ?</w:t>
      </w:r>
    </w:p>
    <w:p w:rsidR="00F42FD2" w:rsidRDefault="00886DDE">
      <w:pPr>
        <w:pStyle w:val="ListParagraph"/>
        <w:numPr>
          <w:ilvl w:val="2"/>
          <w:numId w:val="5"/>
        </w:numPr>
        <w:tabs>
          <w:tab w:val="left" w:pos="1987"/>
        </w:tabs>
        <w:ind w:hanging="424"/>
        <w:rPr>
          <w:sz w:val="24"/>
        </w:rPr>
      </w:pPr>
      <w:r>
        <w:rPr>
          <w:sz w:val="24"/>
        </w:rPr>
        <w:t>Mengapa</w:t>
      </w:r>
      <w:r>
        <w:rPr>
          <w:spacing w:val="-2"/>
          <w:sz w:val="24"/>
        </w:rPr>
        <w:t xml:space="preserve"> </w:t>
      </w:r>
      <w:r>
        <w:rPr>
          <w:sz w:val="24"/>
        </w:rPr>
        <w:t>perlengkapan</w:t>
      </w:r>
      <w:r>
        <w:rPr>
          <w:spacing w:val="-2"/>
          <w:sz w:val="24"/>
        </w:rPr>
        <w:t xml:space="preserve"> </w:t>
      </w:r>
      <w:r>
        <w:rPr>
          <w:sz w:val="24"/>
        </w:rPr>
        <w:t>keselamatan</w:t>
      </w:r>
      <w:r>
        <w:rPr>
          <w:spacing w:val="-1"/>
          <w:sz w:val="24"/>
        </w:rPr>
        <w:t xml:space="preserve"> </w:t>
      </w:r>
      <w:r>
        <w:rPr>
          <w:sz w:val="24"/>
        </w:rPr>
        <w:t>kerja</w:t>
      </w:r>
      <w:r>
        <w:rPr>
          <w:spacing w:val="-1"/>
          <w:sz w:val="24"/>
        </w:rPr>
        <w:t xml:space="preserve"> </w:t>
      </w:r>
      <w:r>
        <w:rPr>
          <w:sz w:val="24"/>
        </w:rPr>
        <w:t>kurang</w:t>
      </w:r>
      <w:r>
        <w:rPr>
          <w:spacing w:val="-1"/>
          <w:sz w:val="24"/>
        </w:rPr>
        <w:t xml:space="preserve"> </w:t>
      </w:r>
      <w:r>
        <w:rPr>
          <w:sz w:val="24"/>
        </w:rPr>
        <w:t xml:space="preserve">memadai </w:t>
      </w:r>
      <w:r>
        <w:rPr>
          <w:spacing w:val="-10"/>
          <w:sz w:val="24"/>
        </w:rPr>
        <w:t>?</w:t>
      </w:r>
    </w:p>
    <w:p w:rsidR="00F42FD2" w:rsidRDefault="00886DDE">
      <w:pPr>
        <w:pStyle w:val="ListParagraph"/>
        <w:numPr>
          <w:ilvl w:val="2"/>
          <w:numId w:val="5"/>
        </w:numPr>
        <w:tabs>
          <w:tab w:val="left" w:pos="1987"/>
        </w:tabs>
        <w:spacing w:before="258" w:line="360" w:lineRule="auto"/>
        <w:ind w:right="839"/>
        <w:rPr>
          <w:sz w:val="24"/>
        </w:rPr>
      </w:pPr>
      <w:r>
        <w:rPr>
          <w:sz w:val="24"/>
        </w:rPr>
        <w:t>Bagaimana</w:t>
      </w:r>
      <w:r>
        <w:rPr>
          <w:spacing w:val="80"/>
          <w:sz w:val="24"/>
        </w:rPr>
        <w:t xml:space="preserve"> </w:t>
      </w:r>
      <w:r>
        <w:rPr>
          <w:sz w:val="24"/>
        </w:rPr>
        <w:t>meningkatkan</w:t>
      </w:r>
      <w:r>
        <w:rPr>
          <w:spacing w:val="80"/>
          <w:sz w:val="24"/>
        </w:rPr>
        <w:t xml:space="preserve"> </w:t>
      </w:r>
      <w:r>
        <w:rPr>
          <w:sz w:val="24"/>
        </w:rPr>
        <w:t>pemahaman</w:t>
      </w:r>
      <w:r>
        <w:rPr>
          <w:spacing w:val="80"/>
          <w:sz w:val="24"/>
        </w:rPr>
        <w:t xml:space="preserve"> </w:t>
      </w:r>
      <w:r>
        <w:rPr>
          <w:sz w:val="24"/>
        </w:rPr>
        <w:t>ABK</w:t>
      </w:r>
      <w:r>
        <w:rPr>
          <w:spacing w:val="80"/>
          <w:sz w:val="24"/>
        </w:rPr>
        <w:t xml:space="preserve"> </w:t>
      </w:r>
      <w:r>
        <w:rPr>
          <w:sz w:val="24"/>
        </w:rPr>
        <w:t>Mesin</w:t>
      </w:r>
      <w:r>
        <w:rPr>
          <w:spacing w:val="80"/>
          <w:sz w:val="24"/>
        </w:rPr>
        <w:t xml:space="preserve"> </w:t>
      </w:r>
      <w:r>
        <w:rPr>
          <w:sz w:val="24"/>
        </w:rPr>
        <w:t>tentang</w:t>
      </w:r>
      <w:r>
        <w:rPr>
          <w:spacing w:val="80"/>
          <w:sz w:val="24"/>
        </w:rPr>
        <w:t xml:space="preserve"> </w:t>
      </w:r>
      <w:r>
        <w:rPr>
          <w:sz w:val="24"/>
        </w:rPr>
        <w:t>prosedur perawatan di kamar mesin ?</w:t>
      </w:r>
    </w:p>
    <w:p w:rsidR="00F42FD2" w:rsidRDefault="00F42FD2">
      <w:pPr>
        <w:pStyle w:val="BodyText"/>
        <w:spacing w:before="261"/>
      </w:pPr>
    </w:p>
    <w:p w:rsidR="00F42FD2" w:rsidRDefault="00886DDE">
      <w:pPr>
        <w:pStyle w:val="Heading3"/>
        <w:numPr>
          <w:ilvl w:val="0"/>
          <w:numId w:val="5"/>
        </w:numPr>
        <w:tabs>
          <w:tab w:val="left" w:pos="1135"/>
        </w:tabs>
        <w:ind w:left="1135" w:hanging="431"/>
      </w:pPr>
      <w:r>
        <w:t>TUJUAN</w:t>
      </w:r>
      <w:r>
        <w:rPr>
          <w:spacing w:val="-4"/>
        </w:rPr>
        <w:t xml:space="preserve"> </w:t>
      </w:r>
      <w:r>
        <w:t>DAN</w:t>
      </w:r>
      <w:r>
        <w:rPr>
          <w:spacing w:val="-4"/>
        </w:rPr>
        <w:t xml:space="preserve"> </w:t>
      </w:r>
      <w:r>
        <w:t>MANFAAT</w:t>
      </w:r>
      <w:r>
        <w:rPr>
          <w:spacing w:val="-3"/>
        </w:rPr>
        <w:t xml:space="preserve"> </w:t>
      </w:r>
      <w:r>
        <w:rPr>
          <w:spacing w:val="-2"/>
        </w:rPr>
        <w:t>PENELITIAN</w:t>
      </w:r>
    </w:p>
    <w:p w:rsidR="00F42FD2" w:rsidRDefault="00886DDE">
      <w:pPr>
        <w:pStyle w:val="Heading4"/>
        <w:numPr>
          <w:ilvl w:val="1"/>
          <w:numId w:val="5"/>
        </w:numPr>
        <w:tabs>
          <w:tab w:val="left" w:pos="1562"/>
        </w:tabs>
        <w:spacing w:before="258"/>
        <w:ind w:left="1562"/>
      </w:pPr>
      <w:r>
        <w:t xml:space="preserve">Tujuan </w:t>
      </w:r>
      <w:r>
        <w:rPr>
          <w:spacing w:val="-2"/>
        </w:rPr>
        <w:t>Penelitian</w:t>
      </w:r>
    </w:p>
    <w:p w:rsidR="00F42FD2" w:rsidRDefault="00886DDE">
      <w:pPr>
        <w:pStyle w:val="BodyText"/>
        <w:spacing w:before="256" w:line="360" w:lineRule="auto"/>
        <w:ind w:left="1562" w:right="838"/>
        <w:jc w:val="both"/>
      </w:pPr>
      <w:r>
        <w:t>Dalam penyusunan makalah ini penulis bertujuan untuk mencari suatu solusi tentang masalah yang terjadi di atas kapal dalam kaitannya terhadap keselamatan kerja di kamar mesin. Berikut tujuan penulisan makalah yang penulis berikan:</w:t>
      </w:r>
    </w:p>
    <w:p w:rsidR="00F42FD2" w:rsidRDefault="00886DDE">
      <w:pPr>
        <w:pStyle w:val="ListParagraph"/>
        <w:numPr>
          <w:ilvl w:val="2"/>
          <w:numId w:val="5"/>
        </w:numPr>
        <w:tabs>
          <w:tab w:val="left" w:pos="1985"/>
          <w:tab w:val="left" w:pos="1987"/>
        </w:tabs>
        <w:spacing w:line="360" w:lineRule="auto"/>
        <w:ind w:right="840"/>
        <w:jc w:val="both"/>
        <w:rPr>
          <w:sz w:val="24"/>
        </w:rPr>
      </w:pPr>
      <w:r>
        <w:rPr>
          <w:sz w:val="24"/>
        </w:rPr>
        <w:t>Untuk mengetahui penyebab kecelakaan kerja di kamar mesin saat melaksanakan kegiatan perbaikan dan perawatan dan mencari alternatif pemecahan masalahnya.</w:t>
      </w:r>
    </w:p>
    <w:p w:rsidR="00F42FD2" w:rsidRDefault="00F42FD2">
      <w:pPr>
        <w:pStyle w:val="ListParagraph"/>
        <w:spacing w:line="360" w:lineRule="auto"/>
        <w:jc w:val="both"/>
        <w:rPr>
          <w:sz w:val="24"/>
        </w:rPr>
        <w:sectPr w:rsidR="00F42FD2">
          <w:pgSz w:w="11910" w:h="16840"/>
          <w:pgMar w:top="1340" w:right="566" w:bottom="960" w:left="1275" w:header="0" w:footer="775" w:gutter="0"/>
          <w:cols w:space="720"/>
        </w:sectPr>
      </w:pPr>
    </w:p>
    <w:p w:rsidR="00F42FD2" w:rsidRDefault="00886DDE">
      <w:pPr>
        <w:pStyle w:val="ListParagraph"/>
        <w:numPr>
          <w:ilvl w:val="2"/>
          <w:numId w:val="5"/>
        </w:numPr>
        <w:tabs>
          <w:tab w:val="left" w:pos="1987"/>
        </w:tabs>
        <w:spacing w:before="68" w:line="360" w:lineRule="auto"/>
        <w:ind w:right="840"/>
        <w:jc w:val="both"/>
        <w:rPr>
          <w:sz w:val="24"/>
        </w:rPr>
      </w:pPr>
      <w:r>
        <w:rPr>
          <w:sz w:val="24"/>
        </w:rPr>
        <w:lastRenderedPageBreak/>
        <w:t>Untuk mengetahui penyebab perlengkapan keselamatan kerja tidak digunakan secara lengkap dan kurang memadai dan mencari alternatif pemecahan masalahnya.</w:t>
      </w:r>
    </w:p>
    <w:p w:rsidR="00F42FD2" w:rsidRDefault="00886DDE">
      <w:pPr>
        <w:pStyle w:val="ListParagraph"/>
        <w:numPr>
          <w:ilvl w:val="2"/>
          <w:numId w:val="5"/>
        </w:numPr>
        <w:tabs>
          <w:tab w:val="left" w:pos="1985"/>
          <w:tab w:val="left" w:pos="1987"/>
        </w:tabs>
        <w:spacing w:before="240" w:line="360" w:lineRule="auto"/>
        <w:ind w:right="837"/>
        <w:jc w:val="both"/>
        <w:rPr>
          <w:sz w:val="24"/>
        </w:rPr>
      </w:pPr>
      <w:r>
        <w:rPr>
          <w:sz w:val="24"/>
        </w:rPr>
        <w:t>Untuk mengetahui penyebab pelaksanaan tugas dan prosedur perawatan di kamar mesin tidak terlaksana dengan baik dan mencari alternatif pemecahan masalahnya.</w:t>
      </w:r>
    </w:p>
    <w:p w:rsidR="00F42FD2" w:rsidRDefault="00886DDE">
      <w:pPr>
        <w:pStyle w:val="Heading4"/>
        <w:numPr>
          <w:ilvl w:val="1"/>
          <w:numId w:val="5"/>
        </w:numPr>
        <w:tabs>
          <w:tab w:val="left" w:pos="1562"/>
        </w:tabs>
        <w:spacing w:before="242"/>
        <w:ind w:left="1562" w:hanging="424"/>
      </w:pPr>
      <w:r>
        <w:t xml:space="preserve">Manfaat </w:t>
      </w:r>
      <w:r>
        <w:rPr>
          <w:spacing w:val="-2"/>
        </w:rPr>
        <w:t>Penelitian</w:t>
      </w:r>
    </w:p>
    <w:p w:rsidR="00F42FD2" w:rsidRDefault="00886DDE">
      <w:pPr>
        <w:pStyle w:val="BodyText"/>
        <w:spacing w:before="256" w:line="360" w:lineRule="auto"/>
        <w:ind w:left="1562" w:right="705"/>
      </w:pPr>
      <w:r>
        <w:t>Penulisan</w:t>
      </w:r>
      <w:r>
        <w:rPr>
          <w:spacing w:val="40"/>
        </w:rPr>
        <w:t xml:space="preserve"> </w:t>
      </w:r>
      <w:r>
        <w:t>makalah</w:t>
      </w:r>
      <w:r>
        <w:rPr>
          <w:spacing w:val="40"/>
        </w:rPr>
        <w:t xml:space="preserve"> </w:t>
      </w:r>
      <w:r>
        <w:t>ini</w:t>
      </w:r>
      <w:r>
        <w:rPr>
          <w:spacing w:val="40"/>
        </w:rPr>
        <w:t xml:space="preserve"> </w:t>
      </w:r>
      <w:r>
        <w:t>diharapkan</w:t>
      </w:r>
      <w:r>
        <w:rPr>
          <w:spacing w:val="40"/>
        </w:rPr>
        <w:t xml:space="preserve"> </w:t>
      </w:r>
      <w:r>
        <w:t>dapat</w:t>
      </w:r>
      <w:r>
        <w:rPr>
          <w:spacing w:val="40"/>
        </w:rPr>
        <w:t xml:space="preserve"> </w:t>
      </w:r>
      <w:r>
        <w:t>memberikan</w:t>
      </w:r>
      <w:r>
        <w:rPr>
          <w:spacing w:val="40"/>
        </w:rPr>
        <w:t xml:space="preserve"> </w:t>
      </w:r>
      <w:r>
        <w:t>kontribusi-kontribusi yang berguna dari beberapa aspek, yaitu:</w:t>
      </w:r>
    </w:p>
    <w:p w:rsidR="00F42FD2" w:rsidRDefault="00886DDE">
      <w:pPr>
        <w:pStyle w:val="ListParagraph"/>
        <w:numPr>
          <w:ilvl w:val="2"/>
          <w:numId w:val="5"/>
        </w:numPr>
        <w:tabs>
          <w:tab w:val="left" w:pos="1987"/>
        </w:tabs>
        <w:rPr>
          <w:sz w:val="24"/>
        </w:rPr>
      </w:pPr>
      <w:r>
        <w:rPr>
          <w:sz w:val="24"/>
        </w:rPr>
        <w:t xml:space="preserve">Aspek Teoritis (Dunia </w:t>
      </w:r>
      <w:r>
        <w:rPr>
          <w:spacing w:val="-2"/>
          <w:sz w:val="24"/>
        </w:rPr>
        <w:t>Akademik)</w:t>
      </w:r>
    </w:p>
    <w:p w:rsidR="00F42FD2" w:rsidRDefault="00886DDE">
      <w:pPr>
        <w:pStyle w:val="ListParagraph"/>
        <w:numPr>
          <w:ilvl w:val="3"/>
          <w:numId w:val="5"/>
        </w:numPr>
        <w:tabs>
          <w:tab w:val="left" w:pos="2413"/>
        </w:tabs>
        <w:spacing w:before="258" w:line="360" w:lineRule="auto"/>
        <w:ind w:right="839"/>
        <w:jc w:val="both"/>
        <w:rPr>
          <w:sz w:val="24"/>
        </w:rPr>
      </w:pPr>
      <w:r>
        <w:rPr>
          <w:sz w:val="24"/>
        </w:rPr>
        <w:t>Diharapkan dapat menambah pengetahuan bagi penulis sendiri maupun bagi kawan-kawan satu profesi, untuk mengetahui bagaimana usaha yang dilakukan untuk meningkatkan keselamatan kerja saat melakukan perawatan di kamar mesin.</w:t>
      </w:r>
    </w:p>
    <w:p w:rsidR="00F42FD2" w:rsidRDefault="00886DDE">
      <w:pPr>
        <w:pStyle w:val="ListParagraph"/>
        <w:numPr>
          <w:ilvl w:val="3"/>
          <w:numId w:val="5"/>
        </w:numPr>
        <w:tabs>
          <w:tab w:val="left" w:pos="2413"/>
        </w:tabs>
        <w:spacing w:before="119" w:line="360" w:lineRule="auto"/>
        <w:ind w:right="839"/>
        <w:jc w:val="both"/>
        <w:rPr>
          <w:sz w:val="24"/>
        </w:rPr>
      </w:pPr>
      <w:r>
        <w:rPr>
          <w:sz w:val="24"/>
        </w:rPr>
        <w:t>Sebagai kelengkapan di perpustakaan STIP Jakarta sehingga berguna untuk rekan-rekan Perwira Siswa.</w:t>
      </w:r>
    </w:p>
    <w:p w:rsidR="00F42FD2" w:rsidRDefault="00886DDE">
      <w:pPr>
        <w:pStyle w:val="ListParagraph"/>
        <w:numPr>
          <w:ilvl w:val="2"/>
          <w:numId w:val="5"/>
        </w:numPr>
        <w:tabs>
          <w:tab w:val="left" w:pos="1987"/>
        </w:tabs>
        <w:spacing w:before="240"/>
        <w:ind w:hanging="424"/>
        <w:rPr>
          <w:sz w:val="24"/>
        </w:rPr>
      </w:pPr>
      <w:r>
        <w:rPr>
          <w:sz w:val="24"/>
        </w:rPr>
        <w:t xml:space="preserve">Aspek Praktis (Dunia </w:t>
      </w:r>
      <w:r>
        <w:rPr>
          <w:spacing w:val="-2"/>
          <w:sz w:val="24"/>
        </w:rPr>
        <w:t>Praktek)</w:t>
      </w:r>
    </w:p>
    <w:p w:rsidR="00F42FD2" w:rsidRDefault="00886DDE">
      <w:pPr>
        <w:pStyle w:val="BodyText"/>
        <w:spacing w:before="258" w:line="360" w:lineRule="auto"/>
        <w:ind w:left="1987" w:right="839"/>
        <w:jc w:val="both"/>
      </w:pPr>
      <w:r>
        <w:t>Makalah ini diharapkan dapat memberikan sumbang saran kepada perusahaan</w:t>
      </w:r>
      <w:r>
        <w:rPr>
          <w:spacing w:val="40"/>
        </w:rPr>
        <w:t xml:space="preserve"> </w:t>
      </w:r>
      <w:r>
        <w:t>terkait maupun perusahaan-perusahaan pelayaran lainnya dalam pelaksanaan perawatan di kamar mesin yang terarah dan tepat sasaran sehingga dapat menjamin keselamatan kerja.</w:t>
      </w:r>
    </w:p>
    <w:p w:rsidR="00F42FD2" w:rsidRDefault="00F42FD2">
      <w:pPr>
        <w:pStyle w:val="BodyText"/>
        <w:spacing w:before="260"/>
      </w:pPr>
    </w:p>
    <w:p w:rsidR="00F42FD2" w:rsidRDefault="00886DDE">
      <w:pPr>
        <w:pStyle w:val="Heading3"/>
        <w:numPr>
          <w:ilvl w:val="0"/>
          <w:numId w:val="5"/>
        </w:numPr>
        <w:tabs>
          <w:tab w:val="left" w:pos="1137"/>
        </w:tabs>
        <w:spacing w:before="1"/>
      </w:pPr>
      <w:r>
        <w:t>METODE</w:t>
      </w:r>
      <w:r>
        <w:rPr>
          <w:spacing w:val="-5"/>
        </w:rPr>
        <w:t xml:space="preserve"> </w:t>
      </w:r>
      <w:r>
        <w:rPr>
          <w:spacing w:val="-2"/>
        </w:rPr>
        <w:t>PENELITIAN</w:t>
      </w:r>
    </w:p>
    <w:p w:rsidR="00F42FD2" w:rsidRDefault="00886DDE">
      <w:pPr>
        <w:pStyle w:val="Heading4"/>
        <w:numPr>
          <w:ilvl w:val="1"/>
          <w:numId w:val="5"/>
        </w:numPr>
        <w:tabs>
          <w:tab w:val="left" w:pos="1562"/>
        </w:tabs>
        <w:spacing w:before="258"/>
        <w:ind w:left="1562" w:hanging="424"/>
      </w:pPr>
      <w:r>
        <w:t xml:space="preserve">Metode </w:t>
      </w:r>
      <w:r>
        <w:rPr>
          <w:spacing w:val="-2"/>
        </w:rPr>
        <w:t>Pendekatan</w:t>
      </w:r>
    </w:p>
    <w:p w:rsidR="00F42FD2" w:rsidRDefault="00886DDE">
      <w:pPr>
        <w:pStyle w:val="BodyText"/>
        <w:tabs>
          <w:tab w:val="left" w:pos="2417"/>
          <w:tab w:val="left" w:pos="3688"/>
          <w:tab w:val="left" w:pos="4716"/>
          <w:tab w:val="left" w:pos="5185"/>
          <w:tab w:val="left" w:pos="6095"/>
          <w:tab w:val="left" w:pos="7363"/>
          <w:tab w:val="left" w:pos="8527"/>
        </w:tabs>
        <w:spacing w:before="255" w:line="360" w:lineRule="auto"/>
        <w:ind w:left="1562" w:right="840"/>
      </w:pPr>
      <w:r>
        <w:rPr>
          <w:spacing w:val="-2"/>
        </w:rPr>
        <w:t>Dalam</w:t>
      </w:r>
      <w:r>
        <w:tab/>
      </w:r>
      <w:r>
        <w:rPr>
          <w:spacing w:val="-2"/>
        </w:rPr>
        <w:t>pembuatan</w:t>
      </w:r>
      <w:r>
        <w:tab/>
      </w:r>
      <w:r>
        <w:rPr>
          <w:spacing w:val="-2"/>
        </w:rPr>
        <w:t>makalah</w:t>
      </w:r>
      <w:r>
        <w:tab/>
      </w:r>
      <w:r>
        <w:rPr>
          <w:spacing w:val="-4"/>
        </w:rPr>
        <w:t>ini</w:t>
      </w:r>
      <w:r>
        <w:tab/>
      </w:r>
      <w:r>
        <w:rPr>
          <w:spacing w:val="-2"/>
        </w:rPr>
        <w:t>penulis</w:t>
      </w:r>
      <w:r>
        <w:tab/>
      </w:r>
      <w:r>
        <w:rPr>
          <w:spacing w:val="-2"/>
        </w:rPr>
        <w:t>melakukan</w:t>
      </w:r>
      <w:r>
        <w:tab/>
      </w:r>
      <w:r>
        <w:rPr>
          <w:spacing w:val="-2"/>
        </w:rPr>
        <w:t>penelitian</w:t>
      </w:r>
      <w:r>
        <w:tab/>
      </w:r>
      <w:r>
        <w:rPr>
          <w:spacing w:val="-2"/>
        </w:rPr>
        <w:t xml:space="preserve">dengan </w:t>
      </w:r>
      <w:r>
        <w:t>menggunakan deskriptif kualitatif.</w:t>
      </w:r>
    </w:p>
    <w:p w:rsidR="00F42FD2" w:rsidRDefault="00886DDE">
      <w:pPr>
        <w:pStyle w:val="Heading4"/>
        <w:numPr>
          <w:ilvl w:val="1"/>
          <w:numId w:val="5"/>
        </w:numPr>
        <w:tabs>
          <w:tab w:val="left" w:pos="1562"/>
        </w:tabs>
        <w:spacing w:before="203"/>
        <w:ind w:left="1562" w:hanging="424"/>
      </w:pPr>
      <w:r>
        <w:t xml:space="preserve">Teknik Pengumpulan </w:t>
      </w:r>
      <w:r>
        <w:rPr>
          <w:spacing w:val="-4"/>
        </w:rPr>
        <w:t>Data</w:t>
      </w:r>
    </w:p>
    <w:p w:rsidR="00F42FD2" w:rsidRDefault="00886DDE">
      <w:pPr>
        <w:pStyle w:val="BodyText"/>
        <w:spacing w:before="256" w:line="360" w:lineRule="auto"/>
        <w:ind w:left="1562"/>
      </w:pPr>
      <w:r>
        <w:t>Dalam</w:t>
      </w:r>
      <w:r>
        <w:rPr>
          <w:spacing w:val="40"/>
        </w:rPr>
        <w:t xml:space="preserve"> </w:t>
      </w:r>
      <w:r>
        <w:t>mengumpulkan</w:t>
      </w:r>
      <w:r>
        <w:rPr>
          <w:spacing w:val="40"/>
        </w:rPr>
        <w:t xml:space="preserve"> </w:t>
      </w:r>
      <w:r>
        <w:t>data-data</w:t>
      </w:r>
      <w:r>
        <w:rPr>
          <w:spacing w:val="40"/>
        </w:rPr>
        <w:t xml:space="preserve"> </w:t>
      </w:r>
      <w:r>
        <w:t>penulis</w:t>
      </w:r>
      <w:r>
        <w:rPr>
          <w:spacing w:val="40"/>
        </w:rPr>
        <w:t xml:space="preserve"> </w:t>
      </w:r>
      <w:r>
        <w:t>didalam</w:t>
      </w:r>
      <w:r>
        <w:rPr>
          <w:spacing w:val="40"/>
        </w:rPr>
        <w:t xml:space="preserve"> </w:t>
      </w:r>
      <w:r>
        <w:t>pembuatan</w:t>
      </w:r>
      <w:r>
        <w:rPr>
          <w:spacing w:val="40"/>
        </w:rPr>
        <w:t xml:space="preserve"> </w:t>
      </w:r>
      <w:r>
        <w:t>makalah</w:t>
      </w:r>
      <w:r>
        <w:rPr>
          <w:spacing w:val="40"/>
        </w:rPr>
        <w:t xml:space="preserve"> </w:t>
      </w:r>
      <w:r>
        <w:t>ini,</w:t>
      </w:r>
      <w:r>
        <w:rPr>
          <w:spacing w:val="80"/>
        </w:rPr>
        <w:t xml:space="preserve"> </w:t>
      </w:r>
      <w:r>
        <w:t>menggunakan teknik-teknik pengumpulan data antara lain sebagai berikut:</w:t>
      </w:r>
    </w:p>
    <w:p w:rsidR="00F42FD2" w:rsidRDefault="00F42FD2">
      <w:pPr>
        <w:pStyle w:val="BodyText"/>
        <w:spacing w:line="360" w:lineRule="auto"/>
        <w:sectPr w:rsidR="00F42FD2">
          <w:pgSz w:w="11910" w:h="16840"/>
          <w:pgMar w:top="1340" w:right="566" w:bottom="960" w:left="1275" w:header="0" w:footer="775" w:gutter="0"/>
          <w:cols w:space="720"/>
        </w:sectPr>
      </w:pPr>
    </w:p>
    <w:p w:rsidR="00F42FD2" w:rsidRDefault="00886DDE">
      <w:pPr>
        <w:pStyle w:val="ListParagraph"/>
        <w:numPr>
          <w:ilvl w:val="2"/>
          <w:numId w:val="5"/>
        </w:numPr>
        <w:tabs>
          <w:tab w:val="left" w:pos="1987"/>
        </w:tabs>
        <w:spacing w:before="68"/>
        <w:ind w:hanging="424"/>
        <w:rPr>
          <w:sz w:val="24"/>
        </w:rPr>
      </w:pPr>
      <w:r>
        <w:rPr>
          <w:sz w:val="24"/>
        </w:rPr>
        <w:lastRenderedPageBreak/>
        <w:t>Teknik</w:t>
      </w:r>
      <w:r>
        <w:rPr>
          <w:spacing w:val="-1"/>
          <w:sz w:val="24"/>
        </w:rPr>
        <w:t xml:space="preserve"> </w:t>
      </w:r>
      <w:r>
        <w:rPr>
          <w:sz w:val="24"/>
        </w:rPr>
        <w:t>Observasi</w:t>
      </w:r>
      <w:r>
        <w:rPr>
          <w:spacing w:val="-1"/>
          <w:sz w:val="24"/>
        </w:rPr>
        <w:t xml:space="preserve"> </w:t>
      </w:r>
      <w:r>
        <w:rPr>
          <w:spacing w:val="-2"/>
          <w:sz w:val="24"/>
        </w:rPr>
        <w:t>(Pengamatan)</w:t>
      </w:r>
    </w:p>
    <w:p w:rsidR="00F42FD2" w:rsidRDefault="00886DDE">
      <w:pPr>
        <w:pStyle w:val="BodyText"/>
        <w:spacing w:before="258" w:line="360" w:lineRule="auto"/>
        <w:ind w:left="1987" w:right="838"/>
        <w:jc w:val="both"/>
      </w:pPr>
      <w:r>
        <w:t xml:space="preserve">Penulis melakukan pengamatan secara langsung di atas kapal </w:t>
      </w:r>
      <w:r>
        <w:rPr>
          <w:lang w:val="en-US"/>
        </w:rPr>
        <w:t xml:space="preserve">AHTS MAG SUPERIOR </w:t>
      </w:r>
      <w:r>
        <w:t>dalam hal implementasi manajemen perawatan untuk menunjang keselamatan kerja di kamar mesin.</w:t>
      </w:r>
    </w:p>
    <w:p w:rsidR="00F42FD2" w:rsidRDefault="00886DDE">
      <w:pPr>
        <w:pStyle w:val="ListParagraph"/>
        <w:numPr>
          <w:ilvl w:val="2"/>
          <w:numId w:val="5"/>
        </w:numPr>
        <w:tabs>
          <w:tab w:val="left" w:pos="1987"/>
        </w:tabs>
        <w:spacing w:before="240"/>
        <w:ind w:hanging="424"/>
        <w:rPr>
          <w:sz w:val="24"/>
        </w:rPr>
      </w:pPr>
      <w:r>
        <w:rPr>
          <w:sz w:val="24"/>
        </w:rPr>
        <w:t xml:space="preserve">Teknik </w:t>
      </w:r>
      <w:r>
        <w:rPr>
          <w:spacing w:val="-2"/>
          <w:sz w:val="24"/>
        </w:rPr>
        <w:t>Dokumentasi</w:t>
      </w:r>
    </w:p>
    <w:p w:rsidR="00F42FD2" w:rsidRDefault="00886DDE">
      <w:pPr>
        <w:pStyle w:val="BodyText"/>
        <w:spacing w:before="258" w:line="360" w:lineRule="auto"/>
        <w:ind w:left="1987" w:right="840"/>
        <w:jc w:val="both"/>
      </w:pPr>
      <w:r>
        <w:t>Penulis melakukan studi perpustakaan dengan pengamatan melalui pengumpulan data dengan memanfaatkan penulisan makalah ini.</w:t>
      </w:r>
    </w:p>
    <w:p w:rsidR="00F42FD2" w:rsidRDefault="00F42FD2">
      <w:pPr>
        <w:pStyle w:val="BodyText"/>
        <w:spacing w:before="140"/>
      </w:pPr>
    </w:p>
    <w:p w:rsidR="00F42FD2" w:rsidRDefault="00886DDE">
      <w:pPr>
        <w:pStyle w:val="Heading4"/>
        <w:numPr>
          <w:ilvl w:val="1"/>
          <w:numId w:val="5"/>
        </w:numPr>
        <w:tabs>
          <w:tab w:val="left" w:pos="1562"/>
        </w:tabs>
        <w:ind w:left="1562" w:hanging="424"/>
        <w:jc w:val="both"/>
      </w:pPr>
      <w:r>
        <w:t>Subjek</w:t>
      </w:r>
      <w:r>
        <w:rPr>
          <w:spacing w:val="-6"/>
        </w:rPr>
        <w:t xml:space="preserve"> </w:t>
      </w:r>
      <w:r>
        <w:rPr>
          <w:spacing w:val="-2"/>
        </w:rPr>
        <w:t>Penelitian</w:t>
      </w:r>
    </w:p>
    <w:p w:rsidR="00F42FD2" w:rsidRDefault="00886DDE">
      <w:pPr>
        <w:pStyle w:val="BodyText"/>
        <w:spacing w:before="256" w:line="360" w:lineRule="auto"/>
        <w:ind w:left="1563" w:right="839"/>
        <w:jc w:val="both"/>
      </w:pPr>
      <w:r>
        <w:t xml:space="preserve">Dalam penyusunan makalah ini, yang menjadi subyek penelitian yaitu ABK mesin di atas kapal </w:t>
      </w:r>
      <w:r>
        <w:rPr>
          <w:lang w:val="en-US"/>
        </w:rPr>
        <w:t>AHTS MAG SUPERIOR</w:t>
      </w:r>
      <w:r>
        <w:t xml:space="preserve"> dengan kaitannya dalam pelaksanaan manajemen perawatan di kamar mesin guna menjamin keselamatan kerja.</w:t>
      </w:r>
    </w:p>
    <w:p w:rsidR="00F42FD2" w:rsidRDefault="00F42FD2">
      <w:pPr>
        <w:pStyle w:val="BodyText"/>
        <w:spacing w:before="1"/>
      </w:pPr>
    </w:p>
    <w:p w:rsidR="00F42FD2" w:rsidRDefault="00886DDE">
      <w:pPr>
        <w:pStyle w:val="Heading4"/>
        <w:numPr>
          <w:ilvl w:val="1"/>
          <w:numId w:val="5"/>
        </w:numPr>
        <w:tabs>
          <w:tab w:val="left" w:pos="1562"/>
        </w:tabs>
        <w:ind w:left="1562" w:hanging="424"/>
        <w:jc w:val="both"/>
      </w:pPr>
      <w:r>
        <w:t xml:space="preserve">Teknik Analisa </w:t>
      </w:r>
      <w:r>
        <w:rPr>
          <w:spacing w:val="-4"/>
        </w:rPr>
        <w:t>Data</w:t>
      </w:r>
    </w:p>
    <w:p w:rsidR="00F42FD2" w:rsidRDefault="00886DDE">
      <w:pPr>
        <w:pStyle w:val="BodyText"/>
        <w:spacing w:before="256" w:line="360" w:lineRule="auto"/>
        <w:ind w:left="1563" w:right="839"/>
        <w:jc w:val="both"/>
      </w:pPr>
      <w:r>
        <w:t>Teknik analisis data yang penulis gunakan dalam penyusunan makalah ini adalah teknik analisis deskriptif kualitatif, yaitu dimana penulis mencoba untuk menggambarkan permasalahan yang terjadi yaitu mulai dari faktor-faktor yang mengakibatkan terjadinya kecelakaan kerja.</w:t>
      </w:r>
    </w:p>
    <w:p w:rsidR="00F42FD2" w:rsidRDefault="00F42FD2">
      <w:pPr>
        <w:pStyle w:val="BodyText"/>
      </w:pPr>
    </w:p>
    <w:p w:rsidR="00F42FD2" w:rsidRDefault="00F42FD2">
      <w:pPr>
        <w:pStyle w:val="BodyText"/>
        <w:spacing w:before="104"/>
      </w:pPr>
    </w:p>
    <w:p w:rsidR="00F42FD2" w:rsidRDefault="00886DDE">
      <w:pPr>
        <w:pStyle w:val="Heading3"/>
        <w:numPr>
          <w:ilvl w:val="0"/>
          <w:numId w:val="5"/>
        </w:numPr>
        <w:tabs>
          <w:tab w:val="left" w:pos="1138"/>
        </w:tabs>
        <w:ind w:left="1138" w:hanging="426"/>
      </w:pPr>
      <w:r>
        <w:t>WAKTU</w:t>
      </w:r>
      <w:r>
        <w:rPr>
          <w:spacing w:val="-4"/>
        </w:rPr>
        <w:t xml:space="preserve"> </w:t>
      </w:r>
      <w:r>
        <w:t>DAN</w:t>
      </w:r>
      <w:r>
        <w:rPr>
          <w:spacing w:val="-4"/>
        </w:rPr>
        <w:t xml:space="preserve"> </w:t>
      </w:r>
      <w:r>
        <w:t>TEMPAT</w:t>
      </w:r>
      <w:r>
        <w:rPr>
          <w:spacing w:val="-3"/>
        </w:rPr>
        <w:t xml:space="preserve"> </w:t>
      </w:r>
      <w:r>
        <w:rPr>
          <w:spacing w:val="-2"/>
        </w:rPr>
        <w:t>PENELITIAN</w:t>
      </w:r>
    </w:p>
    <w:p w:rsidR="00F42FD2" w:rsidRDefault="00F42FD2">
      <w:pPr>
        <w:pStyle w:val="BodyText"/>
        <w:spacing w:before="63"/>
        <w:rPr>
          <w:b/>
        </w:rPr>
      </w:pPr>
    </w:p>
    <w:p w:rsidR="00F42FD2" w:rsidRDefault="00886DDE">
      <w:pPr>
        <w:pStyle w:val="Heading4"/>
        <w:numPr>
          <w:ilvl w:val="1"/>
          <w:numId w:val="5"/>
        </w:numPr>
        <w:tabs>
          <w:tab w:val="left" w:pos="1562"/>
        </w:tabs>
        <w:ind w:left="1562" w:hanging="424"/>
        <w:jc w:val="both"/>
      </w:pPr>
      <w:r>
        <w:t xml:space="preserve">Waktu </w:t>
      </w:r>
      <w:r>
        <w:rPr>
          <w:spacing w:val="-2"/>
        </w:rPr>
        <w:t>Penelitian</w:t>
      </w:r>
    </w:p>
    <w:p w:rsidR="00F42FD2" w:rsidRDefault="00F42FD2">
      <w:pPr>
        <w:pStyle w:val="BodyText"/>
        <w:spacing w:before="60"/>
        <w:rPr>
          <w:b/>
        </w:rPr>
      </w:pPr>
    </w:p>
    <w:p w:rsidR="00F42FD2" w:rsidRDefault="00886DDE">
      <w:pPr>
        <w:pStyle w:val="BodyText"/>
        <w:spacing w:line="360" w:lineRule="auto"/>
        <w:ind w:left="1563" w:right="839"/>
        <w:jc w:val="both"/>
      </w:pPr>
      <w:r>
        <w:t>Pelaksanaan pengambilan data dilakukan pada saat penulis bekerja di atas</w:t>
      </w:r>
      <w:r>
        <w:rPr>
          <w:spacing w:val="40"/>
        </w:rPr>
        <w:t xml:space="preserve"> </w:t>
      </w:r>
      <w:r>
        <w:t xml:space="preserve">kapal </w:t>
      </w:r>
      <w:r>
        <w:rPr>
          <w:lang w:val="en-US"/>
        </w:rPr>
        <w:t>AHTS MAG SUPERIOR</w:t>
      </w:r>
      <w:r>
        <w:t xml:space="preserve"> sebagai </w:t>
      </w:r>
      <w:r>
        <w:rPr>
          <w:i/>
        </w:rPr>
        <w:t xml:space="preserve">Second Engineer </w:t>
      </w:r>
      <w:r>
        <w:t>sejak 1</w:t>
      </w:r>
      <w:r>
        <w:rPr>
          <w:lang w:val="en-US"/>
        </w:rPr>
        <w:t>9 Pebruari</w:t>
      </w:r>
      <w:r>
        <w:t xml:space="preserve"> 202</w:t>
      </w:r>
      <w:r>
        <w:rPr>
          <w:lang w:val="en-US"/>
        </w:rPr>
        <w:t>5</w:t>
      </w:r>
      <w:r>
        <w:rPr>
          <w:spacing w:val="40"/>
        </w:rPr>
        <w:t xml:space="preserve"> </w:t>
      </w:r>
      <w:r>
        <w:t xml:space="preserve">sampai dengan </w:t>
      </w:r>
      <w:r>
        <w:rPr>
          <w:lang w:val="en-US"/>
        </w:rPr>
        <w:t>19 september 2025</w:t>
      </w:r>
      <w:r>
        <w:t>.</w:t>
      </w:r>
    </w:p>
    <w:p w:rsidR="00F42FD2" w:rsidRDefault="00886DDE">
      <w:pPr>
        <w:pStyle w:val="Heading4"/>
        <w:numPr>
          <w:ilvl w:val="1"/>
          <w:numId w:val="5"/>
        </w:numPr>
        <w:tabs>
          <w:tab w:val="left" w:pos="1562"/>
        </w:tabs>
        <w:spacing w:before="202"/>
        <w:ind w:left="1562" w:hanging="424"/>
        <w:jc w:val="both"/>
      </w:pPr>
      <w:r>
        <w:t xml:space="preserve">Tempat </w:t>
      </w:r>
      <w:r>
        <w:rPr>
          <w:spacing w:val="-2"/>
        </w:rPr>
        <w:t>Penelitian</w:t>
      </w:r>
    </w:p>
    <w:p w:rsidR="00F42FD2" w:rsidRDefault="00F42FD2">
      <w:pPr>
        <w:pStyle w:val="BodyText"/>
        <w:spacing w:before="59"/>
        <w:rPr>
          <w:b/>
        </w:rPr>
      </w:pPr>
    </w:p>
    <w:p w:rsidR="00F42FD2" w:rsidRDefault="00886DDE">
      <w:pPr>
        <w:pStyle w:val="BodyText"/>
        <w:spacing w:before="1" w:line="360" w:lineRule="auto"/>
        <w:ind w:left="1563" w:right="838"/>
        <w:jc w:val="both"/>
      </w:pPr>
      <w:r>
        <w:t xml:space="preserve">Tempat penelitian yang dilakukan penulis adalah di atas kapal </w:t>
      </w:r>
      <w:r>
        <w:rPr>
          <w:lang w:val="en-US"/>
        </w:rPr>
        <w:t>AHTS MAG SUPERIOR</w:t>
      </w:r>
      <w:r>
        <w:t xml:space="preserve">, salah satu armada milik perusahaan </w:t>
      </w:r>
      <w:r>
        <w:rPr>
          <w:lang w:val="en-US"/>
        </w:rPr>
        <w:t xml:space="preserve">Alianz Service LLC </w:t>
      </w:r>
      <w:r>
        <w:t>yang beroperasi di Perairan Persian Gulf.</w:t>
      </w:r>
    </w:p>
    <w:p w:rsidR="00F42FD2" w:rsidRDefault="00F42FD2">
      <w:pPr>
        <w:pStyle w:val="BodyText"/>
        <w:spacing w:line="360" w:lineRule="auto"/>
        <w:jc w:val="both"/>
        <w:sectPr w:rsidR="00F42FD2">
          <w:pgSz w:w="11910" w:h="16840"/>
          <w:pgMar w:top="1340" w:right="566" w:bottom="960" w:left="1275" w:header="0" w:footer="775" w:gutter="0"/>
          <w:cols w:space="720"/>
        </w:sectPr>
      </w:pPr>
    </w:p>
    <w:p w:rsidR="00F42FD2" w:rsidRDefault="00886DDE">
      <w:pPr>
        <w:pStyle w:val="Heading3"/>
        <w:numPr>
          <w:ilvl w:val="0"/>
          <w:numId w:val="5"/>
        </w:numPr>
        <w:tabs>
          <w:tab w:val="left" w:pos="1138"/>
        </w:tabs>
        <w:spacing w:before="70"/>
        <w:ind w:left="1138" w:hanging="426"/>
      </w:pPr>
      <w:bookmarkStart w:id="7" w:name="_TOC_250010"/>
      <w:r>
        <w:lastRenderedPageBreak/>
        <w:t>SISTEMATIKA</w:t>
      </w:r>
      <w:r>
        <w:rPr>
          <w:spacing w:val="-11"/>
        </w:rPr>
        <w:t xml:space="preserve"> </w:t>
      </w:r>
      <w:bookmarkEnd w:id="7"/>
      <w:r>
        <w:rPr>
          <w:spacing w:val="-2"/>
        </w:rPr>
        <w:t>PENULISAN</w:t>
      </w:r>
    </w:p>
    <w:p w:rsidR="00F42FD2" w:rsidRDefault="00886DDE">
      <w:pPr>
        <w:pStyle w:val="BodyText"/>
        <w:spacing w:before="256" w:line="360" w:lineRule="auto"/>
        <w:ind w:left="1138" w:right="838"/>
        <w:jc w:val="both"/>
      </w:pPr>
      <w:r>
        <w:t>Penulisan makalah ini disajikan sesuai dengan sistematika penulisan makalah yang telah ditetapkan dalam buku pedoman penulisan makalah yang dianjurkan oleh STIP Jakarta. Dengan sistematika yang ada maka diharapkan untuk mempermudah penulisan</w:t>
      </w:r>
      <w:r>
        <w:rPr>
          <w:spacing w:val="66"/>
        </w:rPr>
        <w:t xml:space="preserve"> </w:t>
      </w:r>
      <w:r>
        <w:t>makalah</w:t>
      </w:r>
      <w:r>
        <w:rPr>
          <w:spacing w:val="66"/>
        </w:rPr>
        <w:t xml:space="preserve"> </w:t>
      </w:r>
      <w:r>
        <w:t>ini</w:t>
      </w:r>
      <w:r>
        <w:rPr>
          <w:spacing w:val="66"/>
        </w:rPr>
        <w:t xml:space="preserve"> </w:t>
      </w:r>
      <w:r>
        <w:t>secara</w:t>
      </w:r>
      <w:r>
        <w:rPr>
          <w:spacing w:val="66"/>
        </w:rPr>
        <w:t xml:space="preserve"> </w:t>
      </w:r>
      <w:r>
        <w:t>benar</w:t>
      </w:r>
      <w:r>
        <w:rPr>
          <w:spacing w:val="66"/>
        </w:rPr>
        <w:t xml:space="preserve"> </w:t>
      </w:r>
      <w:r>
        <w:t>dan</w:t>
      </w:r>
      <w:r>
        <w:rPr>
          <w:spacing w:val="65"/>
        </w:rPr>
        <w:t xml:space="preserve"> </w:t>
      </w:r>
      <w:r>
        <w:t>terperinci.</w:t>
      </w:r>
      <w:r>
        <w:rPr>
          <w:spacing w:val="66"/>
        </w:rPr>
        <w:t xml:space="preserve"> </w:t>
      </w:r>
      <w:r>
        <w:t>Makalah</w:t>
      </w:r>
      <w:r>
        <w:rPr>
          <w:spacing w:val="65"/>
        </w:rPr>
        <w:t xml:space="preserve"> </w:t>
      </w:r>
      <w:r>
        <w:t>ini</w:t>
      </w:r>
      <w:r>
        <w:rPr>
          <w:spacing w:val="65"/>
        </w:rPr>
        <w:t xml:space="preserve"> </w:t>
      </w:r>
      <w:r>
        <w:t>terbagi</w:t>
      </w:r>
      <w:r>
        <w:rPr>
          <w:spacing w:val="66"/>
        </w:rPr>
        <w:t xml:space="preserve"> </w:t>
      </w:r>
      <w:r>
        <w:t>dalam 4 (empat) bab sesuai dengan urutan penelitian ini. Adapun sistematika penulisan makalah ini adalah sebagai berikut:</w:t>
      </w:r>
    </w:p>
    <w:p w:rsidR="00F42FD2" w:rsidRDefault="00F42FD2">
      <w:pPr>
        <w:pStyle w:val="BodyText"/>
        <w:spacing w:before="138"/>
      </w:pPr>
    </w:p>
    <w:p w:rsidR="00F42FD2" w:rsidRDefault="00886DDE">
      <w:pPr>
        <w:pStyle w:val="BodyText"/>
        <w:tabs>
          <w:tab w:val="left" w:pos="2153"/>
        </w:tabs>
        <w:ind w:left="1138"/>
      </w:pPr>
      <w:r>
        <w:t>BAB</w:t>
      </w:r>
      <w:r>
        <w:rPr>
          <w:spacing w:val="-5"/>
        </w:rPr>
        <w:t xml:space="preserve"> </w:t>
      </w:r>
      <w:r>
        <w:rPr>
          <w:spacing w:val="-10"/>
        </w:rPr>
        <w:t>I</w:t>
      </w:r>
      <w:r>
        <w:tab/>
      </w:r>
      <w:r>
        <w:rPr>
          <w:spacing w:val="-2"/>
        </w:rPr>
        <w:t>PENDAHULUAN</w:t>
      </w:r>
    </w:p>
    <w:p w:rsidR="00F42FD2" w:rsidRDefault="00886DDE">
      <w:pPr>
        <w:pStyle w:val="BodyText"/>
        <w:spacing w:before="258" w:line="360" w:lineRule="auto"/>
        <w:ind w:left="2152" w:right="840"/>
        <w:jc w:val="both"/>
      </w:pPr>
      <w:r>
        <w:t>Bab ini menjelaskan tentang pendahuluan yang mengutarakan latar belakang, identifikasi, batasan dan rumusan masalah, tujuan dan manfaat penelitian, metode penelitian, waktu dan tempat penelitian serta sistematika penulisan.</w:t>
      </w:r>
    </w:p>
    <w:p w:rsidR="00F42FD2" w:rsidRDefault="00F42FD2">
      <w:pPr>
        <w:pStyle w:val="BodyText"/>
        <w:spacing w:before="137"/>
      </w:pPr>
    </w:p>
    <w:p w:rsidR="00F42FD2" w:rsidRDefault="00886DDE">
      <w:pPr>
        <w:pStyle w:val="BodyText"/>
        <w:tabs>
          <w:tab w:val="left" w:pos="2152"/>
        </w:tabs>
        <w:ind w:left="1138"/>
      </w:pPr>
      <w:r>
        <w:t>BAB</w:t>
      </w:r>
      <w:r>
        <w:rPr>
          <w:spacing w:val="-5"/>
        </w:rPr>
        <w:t xml:space="preserve"> II</w:t>
      </w:r>
      <w:r>
        <w:tab/>
        <w:t>LANDASAN</w:t>
      </w:r>
      <w:r>
        <w:rPr>
          <w:spacing w:val="-7"/>
        </w:rPr>
        <w:t xml:space="preserve"> </w:t>
      </w:r>
      <w:r>
        <w:rPr>
          <w:spacing w:val="-2"/>
        </w:rPr>
        <w:t>TEORI</w:t>
      </w:r>
    </w:p>
    <w:p w:rsidR="00F42FD2" w:rsidRDefault="00886DDE">
      <w:pPr>
        <w:pStyle w:val="BodyText"/>
        <w:spacing w:before="258" w:line="360" w:lineRule="auto"/>
        <w:ind w:left="2130" w:right="838"/>
        <w:jc w:val="both"/>
      </w:pPr>
      <w:r>
        <w:t>Berisikan teori-teori yang digunakan untuk menganalisa data-data yang didapat melalui buku-buku sebagai referensi untuk mendapatkan informasi dan juga sebagai tinjauan pustaka. Pada landasan teori ini juga tedapat kerangka pemikiran yang merupakan model konseptual tentang bagaimana teori berhubungan dengan berbagai faktor yang telah diidentifikasi sebagai masalah yang penting.</w:t>
      </w:r>
    </w:p>
    <w:p w:rsidR="00F42FD2" w:rsidRDefault="00F42FD2">
      <w:pPr>
        <w:pStyle w:val="BodyText"/>
        <w:spacing w:before="138"/>
      </w:pPr>
    </w:p>
    <w:p w:rsidR="00F42FD2" w:rsidRDefault="00886DDE">
      <w:pPr>
        <w:pStyle w:val="BodyText"/>
        <w:ind w:left="1138"/>
      </w:pPr>
      <w:r>
        <w:t>BAB</w:t>
      </w:r>
      <w:r>
        <w:rPr>
          <w:spacing w:val="-6"/>
        </w:rPr>
        <w:t xml:space="preserve"> </w:t>
      </w:r>
      <w:r>
        <w:t>III</w:t>
      </w:r>
      <w:r>
        <w:rPr>
          <w:spacing w:val="26"/>
        </w:rPr>
        <w:t xml:space="preserve">  </w:t>
      </w:r>
      <w:r>
        <w:t>ANALISIS</w:t>
      </w:r>
      <w:r>
        <w:rPr>
          <w:spacing w:val="-2"/>
        </w:rPr>
        <w:t xml:space="preserve"> </w:t>
      </w:r>
      <w:r>
        <w:t>DAN</w:t>
      </w:r>
      <w:r>
        <w:rPr>
          <w:spacing w:val="-3"/>
        </w:rPr>
        <w:t xml:space="preserve"> </w:t>
      </w:r>
      <w:r>
        <w:rPr>
          <w:spacing w:val="-2"/>
        </w:rPr>
        <w:t>PEMBAHASAN</w:t>
      </w:r>
    </w:p>
    <w:p w:rsidR="00F42FD2" w:rsidRDefault="00886DDE">
      <w:pPr>
        <w:pStyle w:val="BodyText"/>
        <w:spacing w:before="258" w:line="360" w:lineRule="auto"/>
        <w:ind w:left="2152" w:right="838"/>
        <w:jc w:val="both"/>
      </w:pPr>
      <w:r>
        <w:t>Data yang diambil dari lapangan berupa fakta-fakta yang terjadi selama penulis</w:t>
      </w:r>
      <w:r>
        <w:rPr>
          <w:spacing w:val="-1"/>
        </w:rPr>
        <w:t xml:space="preserve"> </w:t>
      </w:r>
      <w:r>
        <w:t>bekerja</w:t>
      </w:r>
      <w:r>
        <w:rPr>
          <w:spacing w:val="-1"/>
        </w:rPr>
        <w:t xml:space="preserve"> </w:t>
      </w:r>
      <w:r>
        <w:t>di</w:t>
      </w:r>
      <w:r>
        <w:rPr>
          <w:spacing w:val="-1"/>
        </w:rPr>
        <w:t xml:space="preserve"> </w:t>
      </w:r>
      <w:r>
        <w:t>atas</w:t>
      </w:r>
      <w:r>
        <w:rPr>
          <w:spacing w:val="-1"/>
        </w:rPr>
        <w:t xml:space="preserve"> </w:t>
      </w:r>
      <w:r>
        <w:t>kapal</w:t>
      </w:r>
      <w:r>
        <w:rPr>
          <w:spacing w:val="-1"/>
        </w:rPr>
        <w:t xml:space="preserve"> </w:t>
      </w:r>
      <w:r>
        <w:rPr>
          <w:spacing w:val="-1"/>
          <w:lang w:val="en-US"/>
        </w:rPr>
        <w:t>AHTS MAG SUPERIOR</w:t>
      </w:r>
      <w:r>
        <w:rPr>
          <w:spacing w:val="-1"/>
        </w:rPr>
        <w:t xml:space="preserve"> </w:t>
      </w:r>
      <w:r>
        <w:t>sebagai</w:t>
      </w:r>
      <w:r>
        <w:rPr>
          <w:spacing w:val="-4"/>
        </w:rPr>
        <w:t xml:space="preserve"> </w:t>
      </w:r>
      <w:r>
        <w:rPr>
          <w:i/>
        </w:rPr>
        <w:t>Second</w:t>
      </w:r>
      <w:r>
        <w:rPr>
          <w:i/>
          <w:spacing w:val="-1"/>
        </w:rPr>
        <w:t xml:space="preserve"> </w:t>
      </w:r>
      <w:r>
        <w:rPr>
          <w:i/>
        </w:rPr>
        <w:t>Engineer</w:t>
      </w:r>
      <w:r>
        <w:t>. Dengan digambarkan dalam deskripsi data, kemudian dianalisis</w:t>
      </w:r>
      <w:r>
        <w:rPr>
          <w:spacing w:val="40"/>
        </w:rPr>
        <w:t xml:space="preserve"> </w:t>
      </w:r>
      <w:r>
        <w:t xml:space="preserve">mengenai permasalahan yang terjadi dan menjabarkan pemecahan dari permasalahan tersebut sehingga permasalahan yang sama tidak terjadi lagi dengan kata lain menawarkan solusi terhadap penyelesaian masalah </w:t>
      </w:r>
      <w:r>
        <w:rPr>
          <w:spacing w:val="-2"/>
        </w:rPr>
        <w:t>tersebut.</w:t>
      </w:r>
    </w:p>
    <w:p w:rsidR="00F42FD2" w:rsidRDefault="00F42FD2">
      <w:pPr>
        <w:pStyle w:val="BodyText"/>
        <w:spacing w:line="360" w:lineRule="auto"/>
        <w:jc w:val="both"/>
        <w:sectPr w:rsidR="00F42FD2">
          <w:pgSz w:w="11910" w:h="16840"/>
          <w:pgMar w:top="1340" w:right="566" w:bottom="960" w:left="1275" w:header="0" w:footer="775" w:gutter="0"/>
          <w:cols w:space="720"/>
        </w:sectPr>
      </w:pPr>
    </w:p>
    <w:p w:rsidR="00F42FD2" w:rsidRDefault="00886DDE">
      <w:pPr>
        <w:pStyle w:val="BodyText"/>
        <w:tabs>
          <w:tab w:val="left" w:pos="2151"/>
        </w:tabs>
        <w:spacing w:before="68"/>
        <w:ind w:left="1137"/>
      </w:pPr>
      <w:r>
        <w:lastRenderedPageBreak/>
        <w:t>BAB</w:t>
      </w:r>
      <w:r>
        <w:rPr>
          <w:spacing w:val="-5"/>
        </w:rPr>
        <w:t xml:space="preserve"> IV</w:t>
      </w:r>
      <w:r>
        <w:tab/>
        <w:t>KESIMPULAN</w:t>
      </w:r>
      <w:r>
        <w:rPr>
          <w:spacing w:val="-6"/>
        </w:rPr>
        <w:t xml:space="preserve"> </w:t>
      </w:r>
      <w:r>
        <w:t>DAN</w:t>
      </w:r>
      <w:r>
        <w:rPr>
          <w:spacing w:val="-5"/>
        </w:rPr>
        <w:t xml:space="preserve"> </w:t>
      </w:r>
      <w:r>
        <w:rPr>
          <w:spacing w:val="-2"/>
        </w:rPr>
        <w:t>SARAN</w:t>
      </w:r>
    </w:p>
    <w:p w:rsidR="00F42FD2" w:rsidRDefault="00886DDE">
      <w:pPr>
        <w:pStyle w:val="BodyText"/>
        <w:spacing w:before="258" w:line="360" w:lineRule="auto"/>
        <w:ind w:left="2152" w:right="839"/>
        <w:jc w:val="both"/>
      </w:pPr>
      <w:r>
        <w:t>Berisikan penutup yang mengemukakan kesimpulan dari perumusan masalah yang dibahas dan saran yang berasal dari evaluasi pemecahan masalah yang dibahas didalam penulisan makalah ini dan merupakan masukan untuk perbaikan yang aka</w:t>
      </w:r>
      <w:bookmarkStart w:id="8" w:name="_GoBack"/>
      <w:bookmarkEnd w:id="8"/>
      <w:r>
        <w:t>n dicapai.</w:t>
      </w:r>
    </w:p>
    <w:p w:rsidR="00F42FD2" w:rsidRDefault="00F42FD2">
      <w:pPr>
        <w:pStyle w:val="BodyText"/>
        <w:spacing w:line="360" w:lineRule="auto"/>
        <w:jc w:val="both"/>
        <w:sectPr w:rsidR="00F42FD2">
          <w:pgSz w:w="11910" w:h="16840"/>
          <w:pgMar w:top="1340" w:right="566" w:bottom="960" w:left="1275" w:header="0" w:footer="775" w:gutter="0"/>
          <w:cols w:space="720"/>
        </w:sectPr>
      </w:pPr>
    </w:p>
    <w:p w:rsidR="00F42FD2" w:rsidRDefault="00F42FD2">
      <w:pPr>
        <w:pStyle w:val="BodyText"/>
        <w:spacing w:before="213"/>
        <w:rPr>
          <w:sz w:val="32"/>
        </w:rPr>
      </w:pPr>
    </w:p>
    <w:p w:rsidR="00F42FD2" w:rsidRDefault="00886DDE">
      <w:pPr>
        <w:pStyle w:val="Heading1"/>
        <w:spacing w:line="360" w:lineRule="auto"/>
        <w:ind w:left="3516" w:right="2857" w:firstLine="951"/>
        <w:jc w:val="left"/>
      </w:pPr>
      <w:bookmarkStart w:id="9" w:name="_TOC_250009"/>
      <w:r>
        <w:t>BAB II LANDASAN</w:t>
      </w:r>
      <w:r>
        <w:rPr>
          <w:spacing w:val="-20"/>
        </w:rPr>
        <w:t xml:space="preserve"> </w:t>
      </w:r>
      <w:bookmarkEnd w:id="9"/>
      <w:r>
        <w:t>TEORI</w:t>
      </w:r>
    </w:p>
    <w:p w:rsidR="00F42FD2" w:rsidRDefault="00F42FD2">
      <w:pPr>
        <w:pStyle w:val="BodyText"/>
        <w:rPr>
          <w:b/>
          <w:sz w:val="32"/>
        </w:rPr>
      </w:pPr>
    </w:p>
    <w:p w:rsidR="00F42FD2" w:rsidRDefault="00F42FD2">
      <w:pPr>
        <w:pStyle w:val="BodyText"/>
        <w:spacing w:before="91"/>
        <w:rPr>
          <w:b/>
          <w:sz w:val="32"/>
        </w:rPr>
      </w:pPr>
    </w:p>
    <w:p w:rsidR="00F42FD2" w:rsidRDefault="00886DDE">
      <w:pPr>
        <w:pStyle w:val="Heading3"/>
        <w:numPr>
          <w:ilvl w:val="0"/>
          <w:numId w:val="6"/>
        </w:numPr>
        <w:tabs>
          <w:tab w:val="left" w:pos="1134"/>
        </w:tabs>
        <w:ind w:left="1134" w:hanging="425"/>
      </w:pPr>
      <w:bookmarkStart w:id="10" w:name="_TOC_250008"/>
      <w:r>
        <w:t>TINJAUAN</w:t>
      </w:r>
      <w:r>
        <w:rPr>
          <w:spacing w:val="-8"/>
        </w:rPr>
        <w:t xml:space="preserve"> </w:t>
      </w:r>
      <w:bookmarkEnd w:id="10"/>
      <w:r>
        <w:rPr>
          <w:spacing w:val="-2"/>
        </w:rPr>
        <w:t>PUSTAKA</w:t>
      </w:r>
    </w:p>
    <w:p w:rsidR="00F42FD2" w:rsidRDefault="00F42FD2">
      <w:pPr>
        <w:pStyle w:val="BodyText"/>
        <w:spacing w:before="60"/>
        <w:rPr>
          <w:b/>
        </w:rPr>
      </w:pPr>
    </w:p>
    <w:p w:rsidR="00F42FD2" w:rsidRDefault="00886DDE">
      <w:pPr>
        <w:pStyle w:val="BodyText"/>
        <w:spacing w:line="360" w:lineRule="auto"/>
        <w:ind w:left="1134" w:right="846"/>
        <w:jc w:val="both"/>
      </w:pPr>
      <w:r>
        <w:t>Dalam bab ini penulis memaparkan teori-teori dan istilah-istilah yang berhubungan dan mendukung dari pembahasan permasalahan yang akan dibahas lebih lanjut</w:t>
      </w:r>
      <w:r>
        <w:rPr>
          <w:spacing w:val="40"/>
        </w:rPr>
        <w:t xml:space="preserve"> </w:t>
      </w:r>
      <w:r>
        <w:t>pada masalah ini yang bersumber dari referensi buku-buku pustaka yang terkait.</w:t>
      </w:r>
    </w:p>
    <w:p w:rsidR="00F42FD2" w:rsidRDefault="00886DDE">
      <w:pPr>
        <w:pStyle w:val="Heading4"/>
        <w:numPr>
          <w:ilvl w:val="1"/>
          <w:numId w:val="6"/>
        </w:numPr>
        <w:tabs>
          <w:tab w:val="left" w:pos="1560"/>
        </w:tabs>
        <w:spacing w:before="203"/>
        <w:jc w:val="both"/>
      </w:pPr>
      <w:r>
        <w:rPr>
          <w:spacing w:val="-2"/>
        </w:rPr>
        <w:t>Kecelakaan</w:t>
      </w:r>
    </w:p>
    <w:p w:rsidR="00F42FD2" w:rsidRDefault="00886DDE">
      <w:pPr>
        <w:pStyle w:val="ListParagraph"/>
        <w:numPr>
          <w:ilvl w:val="2"/>
          <w:numId w:val="6"/>
        </w:numPr>
        <w:tabs>
          <w:tab w:val="left" w:pos="1985"/>
        </w:tabs>
        <w:spacing w:before="258"/>
        <w:rPr>
          <w:b/>
          <w:sz w:val="24"/>
        </w:rPr>
      </w:pPr>
      <w:r>
        <w:rPr>
          <w:b/>
          <w:sz w:val="24"/>
        </w:rPr>
        <w:t>Definisi</w:t>
      </w:r>
      <w:r>
        <w:rPr>
          <w:b/>
          <w:spacing w:val="-2"/>
          <w:sz w:val="24"/>
        </w:rPr>
        <w:t xml:space="preserve"> Kecelakaan</w:t>
      </w:r>
    </w:p>
    <w:p w:rsidR="00F42FD2" w:rsidRDefault="00886DDE">
      <w:pPr>
        <w:pStyle w:val="BodyText"/>
        <w:spacing w:before="256" w:line="360" w:lineRule="auto"/>
        <w:ind w:left="1985" w:right="845"/>
        <w:jc w:val="both"/>
      </w:pPr>
      <w:r>
        <w:t xml:space="preserve">Menurut Suma’mur (2011:3) kecelakaan ialah suatu peristiwa atau momen yang tidak diinginkan, yang disebabkan oleh manusia, situasi atau faktor lingkungan atau kombinasi dari faktor-faktor tersebut yang menggangu proses kerja, yang dapat (ataupun tidak) menimbulkan </w:t>
      </w:r>
      <w:r>
        <w:rPr>
          <w:i/>
        </w:rPr>
        <w:t>injury</w:t>
      </w:r>
      <w:r>
        <w:t xml:space="preserve">, kesakitan, kematian atau kejadian yang tidak diinginkan. Dengan kata lain, kecelakaan merupakan suatu kejadian yang tidak diinginkan yang menimbulkan kerugian pada manusia, kerusakan </w:t>
      </w:r>
      <w:r>
        <w:rPr>
          <w:i/>
        </w:rPr>
        <w:t xml:space="preserve">property </w:t>
      </w:r>
      <w:r>
        <w:t>ataupun kerugian proses kerja, sebagai akibat dari kontak dengan substansi atau sumber energi yang melebihi batas kemampuan tubuh, alat atau struktur.</w:t>
      </w:r>
    </w:p>
    <w:p w:rsidR="00F42FD2" w:rsidRDefault="00F42FD2">
      <w:pPr>
        <w:pStyle w:val="BodyText"/>
        <w:spacing w:before="139"/>
      </w:pPr>
    </w:p>
    <w:p w:rsidR="00F42FD2" w:rsidRDefault="00886DDE">
      <w:pPr>
        <w:pStyle w:val="Heading4"/>
        <w:numPr>
          <w:ilvl w:val="2"/>
          <w:numId w:val="6"/>
        </w:numPr>
        <w:tabs>
          <w:tab w:val="left" w:pos="1985"/>
        </w:tabs>
      </w:pPr>
      <w:r>
        <w:t>Penyebab</w:t>
      </w:r>
      <w:r>
        <w:rPr>
          <w:spacing w:val="-1"/>
        </w:rPr>
        <w:t xml:space="preserve"> </w:t>
      </w:r>
      <w:r>
        <w:t>Terjadinya</w:t>
      </w:r>
      <w:r>
        <w:rPr>
          <w:spacing w:val="-1"/>
        </w:rPr>
        <w:t xml:space="preserve"> </w:t>
      </w:r>
      <w:r>
        <w:rPr>
          <w:spacing w:val="-2"/>
        </w:rPr>
        <w:t>Kecelakaan</w:t>
      </w:r>
    </w:p>
    <w:p w:rsidR="00F42FD2" w:rsidRDefault="00886DDE">
      <w:pPr>
        <w:pStyle w:val="BodyText"/>
        <w:spacing w:before="256" w:line="360" w:lineRule="auto"/>
        <w:ind w:left="1985" w:right="846"/>
        <w:jc w:val="both"/>
      </w:pPr>
      <w:r>
        <w:t>Menurut Goenawan Danoeasmoro, (2003:23) bahwa untuk dapat</w:t>
      </w:r>
      <w:r>
        <w:rPr>
          <w:spacing w:val="40"/>
        </w:rPr>
        <w:t xml:space="preserve"> </w:t>
      </w:r>
      <w:r>
        <w:t>mencegah kecelakaan kerja di kamar mesin, maka harus mengetahui penyebab terjadinya kecelakaan tersebut. Adapun hal-hal yang mempengaruhi terjadinya kecelakaan, yaitu:</w:t>
      </w:r>
    </w:p>
    <w:p w:rsidR="00F42FD2" w:rsidRDefault="00886DDE">
      <w:pPr>
        <w:pStyle w:val="ListParagraph"/>
        <w:numPr>
          <w:ilvl w:val="3"/>
          <w:numId w:val="6"/>
        </w:numPr>
        <w:tabs>
          <w:tab w:val="left" w:pos="2410"/>
        </w:tabs>
        <w:ind w:left="2410" w:hanging="425"/>
        <w:jc w:val="both"/>
        <w:rPr>
          <w:sz w:val="24"/>
        </w:rPr>
      </w:pPr>
      <w:r>
        <w:rPr>
          <w:sz w:val="24"/>
        </w:rPr>
        <w:t>Tindakan</w:t>
      </w:r>
      <w:r>
        <w:rPr>
          <w:spacing w:val="-1"/>
          <w:sz w:val="24"/>
        </w:rPr>
        <w:t xml:space="preserve"> </w:t>
      </w:r>
      <w:r>
        <w:rPr>
          <w:sz w:val="24"/>
        </w:rPr>
        <w:t>tidak</w:t>
      </w:r>
      <w:r>
        <w:rPr>
          <w:spacing w:val="-1"/>
          <w:sz w:val="24"/>
        </w:rPr>
        <w:t xml:space="preserve"> </w:t>
      </w:r>
      <w:r>
        <w:rPr>
          <w:sz w:val="24"/>
        </w:rPr>
        <w:t>aman</w:t>
      </w:r>
      <w:r>
        <w:rPr>
          <w:spacing w:val="-1"/>
          <w:sz w:val="24"/>
        </w:rPr>
        <w:t xml:space="preserve"> </w:t>
      </w:r>
      <w:r>
        <w:rPr>
          <w:sz w:val="24"/>
        </w:rPr>
        <w:t>dari</w:t>
      </w:r>
      <w:r>
        <w:rPr>
          <w:spacing w:val="-1"/>
          <w:sz w:val="24"/>
        </w:rPr>
        <w:t xml:space="preserve"> </w:t>
      </w:r>
      <w:r>
        <w:rPr>
          <w:sz w:val="24"/>
        </w:rPr>
        <w:t>manusia/</w:t>
      </w:r>
      <w:r>
        <w:rPr>
          <w:i/>
          <w:sz w:val="24"/>
        </w:rPr>
        <w:t xml:space="preserve">unsafe </w:t>
      </w:r>
      <w:r>
        <w:rPr>
          <w:i/>
          <w:spacing w:val="-4"/>
          <w:sz w:val="24"/>
        </w:rPr>
        <w:t>acts</w:t>
      </w:r>
    </w:p>
    <w:p w:rsidR="00F42FD2" w:rsidRDefault="00886DDE">
      <w:pPr>
        <w:pStyle w:val="ListParagraph"/>
        <w:numPr>
          <w:ilvl w:val="4"/>
          <w:numId w:val="6"/>
        </w:numPr>
        <w:tabs>
          <w:tab w:val="left" w:pos="2836"/>
        </w:tabs>
        <w:spacing w:before="258"/>
        <w:ind w:hanging="425"/>
        <w:rPr>
          <w:sz w:val="24"/>
        </w:rPr>
      </w:pPr>
      <w:r>
        <w:rPr>
          <w:sz w:val="24"/>
        </w:rPr>
        <w:t>Bekerja</w:t>
      </w:r>
      <w:r>
        <w:rPr>
          <w:spacing w:val="-1"/>
          <w:sz w:val="24"/>
        </w:rPr>
        <w:t xml:space="preserve"> </w:t>
      </w:r>
      <w:r>
        <w:rPr>
          <w:sz w:val="24"/>
        </w:rPr>
        <w:t>tanpa</w:t>
      </w:r>
      <w:r>
        <w:rPr>
          <w:spacing w:val="-1"/>
          <w:sz w:val="24"/>
        </w:rPr>
        <w:t xml:space="preserve"> </w:t>
      </w:r>
      <w:r>
        <w:rPr>
          <w:spacing w:val="-2"/>
          <w:sz w:val="24"/>
        </w:rPr>
        <w:t>kewenangan</w:t>
      </w:r>
    </w:p>
    <w:p w:rsidR="00F42FD2" w:rsidRDefault="00886DDE">
      <w:pPr>
        <w:pStyle w:val="ListParagraph"/>
        <w:numPr>
          <w:ilvl w:val="4"/>
          <w:numId w:val="6"/>
        </w:numPr>
        <w:tabs>
          <w:tab w:val="left" w:pos="2836"/>
        </w:tabs>
        <w:spacing w:before="138"/>
        <w:ind w:hanging="425"/>
        <w:rPr>
          <w:sz w:val="24"/>
        </w:rPr>
      </w:pPr>
      <w:r>
        <w:rPr>
          <w:noProof/>
          <w:sz w:val="24"/>
        </w:rPr>
        <mc:AlternateContent>
          <mc:Choice Requires="wps">
            <w:drawing>
              <wp:anchor distT="0" distB="0" distL="0" distR="0" simplePos="0" relativeHeight="251652096" behindDoc="1" locked="0" layoutInCell="1" allowOverlap="1">
                <wp:simplePos x="0" y="0"/>
                <wp:positionH relativeFrom="page">
                  <wp:posOffset>3921760</wp:posOffset>
                </wp:positionH>
                <wp:positionV relativeFrom="paragraph">
                  <wp:posOffset>653415</wp:posOffset>
                </wp:positionV>
                <wp:extent cx="76200" cy="168910"/>
                <wp:effectExtent l="0" t="0" r="0" b="0"/>
                <wp:wrapNone/>
                <wp:docPr id="14" name="Textbox 14"/>
                <wp:cNvGraphicFramePr/>
                <a:graphic xmlns:a="http://schemas.openxmlformats.org/drawingml/2006/main">
                  <a:graphicData uri="http://schemas.microsoft.com/office/word/2010/wordprocessingShape">
                    <wps:wsp>
                      <wps:cNvSpPr txBox="1"/>
                      <wps:spPr>
                        <a:xfrm>
                          <a:off x="0" y="0"/>
                          <a:ext cx="76200" cy="168910"/>
                        </a:xfrm>
                        <a:prstGeom prst="rect">
                          <a:avLst/>
                        </a:prstGeom>
                      </wps:spPr>
                      <wps:txbx>
                        <w:txbxContent>
                          <w:p w:rsidR="005C7140" w:rsidRDefault="005C7140">
                            <w:pPr>
                              <w:pStyle w:val="BodyText"/>
                              <w:spacing w:line="266" w:lineRule="exact"/>
                            </w:pPr>
                            <w:r>
                              <w:rPr>
                                <w:spacing w:val="-10"/>
                              </w:rPr>
                              <w:t>9</w:t>
                            </w:r>
                          </w:p>
                        </w:txbxContent>
                      </wps:txbx>
                      <wps:bodyPr wrap="square" lIns="0" tIns="0" rIns="0" bIns="0" rtlCol="0">
                        <a:noAutofit/>
                      </wps:bodyPr>
                    </wps:wsp>
                  </a:graphicData>
                </a:graphic>
              </wp:anchor>
            </w:drawing>
          </mc:Choice>
          <mc:Fallback>
            <w:pict>
              <v:shape id="Textbox 14" o:spid="_x0000_s1027" type="#_x0000_t202" style="position:absolute;left:0;text-align:left;margin-left:308.8pt;margin-top:51.45pt;width:6pt;height:13.3pt;z-index:-25166438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" filled="f" stroked="f">
                <v:textbox inset="0,0,0,0">
                  <w:txbxContent>
                    <w:p w:rsidR="005C7140" w:rsidRDefault="005C7140">
                      <w:pPr>
                        <w:pStyle w:val="BodyText"/>
                        <w:spacing w:line="266" w:lineRule="exact"/>
                      </w:pPr>
                      <w:r>
                        <w:rPr>
                          <w:spacing w:val="-10"/>
                        </w:rPr>
                        <w:t>9</w:t>
                      </w:r>
                    </w:p>
                  </w:txbxContent>
                </v:textbox>
                <w10:wrap anchorx="page"/>
              </v:shape>
            </w:pict>
          </mc:Fallback>
        </mc:AlternateContent>
      </w:r>
      <w:r>
        <w:rPr>
          <w:sz w:val="24"/>
        </w:rPr>
        <w:t>Gagal</w:t>
      </w:r>
      <w:r>
        <w:rPr>
          <w:spacing w:val="-1"/>
          <w:sz w:val="24"/>
        </w:rPr>
        <w:t xml:space="preserve"> </w:t>
      </w:r>
      <w:r>
        <w:rPr>
          <w:sz w:val="24"/>
        </w:rPr>
        <w:t>untuk</w:t>
      </w:r>
      <w:r>
        <w:rPr>
          <w:spacing w:val="-1"/>
          <w:sz w:val="24"/>
        </w:rPr>
        <w:t xml:space="preserve"> </w:t>
      </w:r>
      <w:r>
        <w:rPr>
          <w:sz w:val="24"/>
        </w:rPr>
        <w:t>memberi</w:t>
      </w:r>
      <w:r>
        <w:rPr>
          <w:spacing w:val="-1"/>
          <w:sz w:val="24"/>
        </w:rPr>
        <w:t xml:space="preserve"> </w:t>
      </w:r>
      <w:r>
        <w:rPr>
          <w:spacing w:val="-2"/>
          <w:sz w:val="24"/>
        </w:rPr>
        <w:t>peringatan</w:t>
      </w:r>
    </w:p>
    <w:p w:rsidR="00F42FD2" w:rsidRDefault="00886DDE">
      <w:pPr>
        <w:pStyle w:val="BodyText"/>
        <w:spacing w:before="191"/>
        <w:rPr>
          <w:sz w:val="20"/>
        </w:rPr>
      </w:pPr>
      <w:r>
        <w:rPr>
          <w:noProof/>
          <w:sz w:val="20"/>
        </w:rPr>
        <mc:AlternateContent>
          <mc:Choice Requires="wps">
            <w:drawing>
              <wp:anchor distT="0" distB="0" distL="0" distR="0" simplePos="0" relativeHeight="251660288" behindDoc="1" locked="0" layoutInCell="1" allowOverlap="1">
                <wp:simplePos x="0" y="0"/>
                <wp:positionH relativeFrom="page">
                  <wp:posOffset>3669665</wp:posOffset>
                </wp:positionH>
                <wp:positionV relativeFrom="paragraph">
                  <wp:posOffset>281940</wp:posOffset>
                </wp:positionV>
                <wp:extent cx="592455" cy="354330"/>
                <wp:effectExtent l="0" t="0" r="0" b="0"/>
                <wp:wrapTopAndBottom/>
                <wp:docPr id="15" name="Graphic 15"/>
                <wp:cNvGraphicFramePr/>
                <a:graphic xmlns:a="http://schemas.openxmlformats.org/drawingml/2006/main">
                  <a:graphicData uri="http://schemas.microsoft.com/office/word/2010/wordprocessingShape">
                    <wps:wsp>
                      <wps:cNvSpPr/>
                      <wps:spPr>
                        <a:xfrm>
                          <a:off x="0" y="0"/>
                          <a:ext cx="592455" cy="354330"/>
                        </a:xfrm>
                        <a:custGeom>
                          <a:avLst/>
                          <a:gdLst/>
                          <a:ahLst/>
                          <a:cxnLst/>
                          <a:rect l="l" t="t" r="r" b="b"/>
                          <a:pathLst>
                            <a:path w="592455" h="354330">
                              <a:moveTo>
                                <a:pt x="592074" y="0"/>
                              </a:moveTo>
                              <a:lnTo>
                                <a:pt x="0" y="0"/>
                              </a:lnTo>
                              <a:lnTo>
                                <a:pt x="0" y="354329"/>
                              </a:lnTo>
                              <a:lnTo>
                                <a:pt x="592074" y="354329"/>
                              </a:lnTo>
                              <a:lnTo>
                                <a:pt x="592074" y="0"/>
                              </a:lnTo>
                              <a:close/>
                            </a:path>
                          </a:pathLst>
                        </a:custGeom>
                        <a:solidFill>
                          <a:srgbClr val="FFFFFF"/>
                        </a:solidFill>
                      </wps:spPr>
                      <wps:bodyPr wrap="square" lIns="0" tIns="0" rIns="0" bIns="0" rtlCol="0">
                        <a:noAutofit/>
                      </wps:bodyPr>
                    </wps:wsp>
                  </a:graphicData>
                </a:graphic>
              </wp:anchor>
            </w:drawing>
          </mc:Choice>
          <mc:Fallback xmlns:wpsCustomData="http://www.wps.cn/officeDocument/2013/wpsCustomData">
            <w:pict>
              <v:shape id="Graphic 15" o:spid="_x0000_s1026" o:spt="100" style="position:absolute;left:0pt;margin-left:288.95pt;margin-top:22.2pt;height:27.9pt;width:46.65pt;mso-position-horizontal-relative:page;mso-wrap-distance-bottom:0pt;mso-wrap-distance-top:0pt;z-index:-251643904;mso-width-relative:page;mso-height-relative:page;" fillcolor="#FFFFFF" filled="t" stroked="f" coordsize="592455,354330" o:gfxdata="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4cDJ&#10;29cAAAAKAQAADwAAAAAAAAABACAAAAAiAAAAZHJzL2Rvd25yZXYueG1sUEsBAhQAFAAAAAgAh07i&#10;QMbZbAQjAgAA4QQAAA4AAAAAAAAAAQAgAAAAJgEAAGRycy9lMm9Eb2MueG1sUEsFBgAAAAAGAAYA&#10;WQEAALsFAAAAAA==&#10;" path="m592074,0l0,0,0,354329,592074,354329,592074,0xe">
                <v:fill on="t" focussize="0,0"/>
                <v:stroke on="f"/>
                <v:imagedata o:title=""/>
                <o:lock v:ext="edit" aspectratio="f"/>
                <v:textbox inset="0mm,0mm,0mm,0mm"/>
                <w10:wrap type="topAndBottom"/>
              </v:shape>
            </w:pict>
          </mc:Fallback>
        </mc:AlternateContent>
      </w:r>
    </w:p>
    <w:p w:rsidR="00F42FD2" w:rsidRDefault="00F42FD2">
      <w:pPr>
        <w:pStyle w:val="BodyText"/>
        <w:rPr>
          <w:sz w:val="20"/>
        </w:rPr>
        <w:sectPr w:rsidR="00F42FD2">
          <w:footerReference w:type="default" r:id="rId20"/>
          <w:pgSz w:w="11910" w:h="16840"/>
          <w:pgMar w:top="1940" w:right="566" w:bottom="280" w:left="1275" w:header="0" w:footer="0" w:gutter="0"/>
          <w:cols w:space="720"/>
        </w:sectPr>
      </w:pPr>
    </w:p>
    <w:p w:rsidR="00F42FD2" w:rsidRDefault="00886DDE">
      <w:pPr>
        <w:pStyle w:val="ListParagraph"/>
        <w:numPr>
          <w:ilvl w:val="4"/>
          <w:numId w:val="6"/>
        </w:numPr>
        <w:tabs>
          <w:tab w:val="left" w:pos="2836"/>
        </w:tabs>
        <w:spacing w:before="75"/>
        <w:ind w:hanging="425"/>
        <w:rPr>
          <w:sz w:val="24"/>
        </w:rPr>
      </w:pPr>
      <w:r>
        <w:rPr>
          <w:sz w:val="24"/>
        </w:rPr>
        <w:lastRenderedPageBreak/>
        <w:t>Bekerja dengan terburu-</w:t>
      </w:r>
      <w:r>
        <w:rPr>
          <w:spacing w:val="-4"/>
          <w:sz w:val="24"/>
        </w:rPr>
        <w:t>buru</w:t>
      </w:r>
    </w:p>
    <w:p w:rsidR="00F42FD2" w:rsidRDefault="00886DDE">
      <w:pPr>
        <w:pStyle w:val="ListParagraph"/>
        <w:numPr>
          <w:ilvl w:val="4"/>
          <w:numId w:val="6"/>
        </w:numPr>
        <w:tabs>
          <w:tab w:val="left" w:pos="2836"/>
        </w:tabs>
        <w:spacing w:before="138"/>
        <w:ind w:hanging="425"/>
        <w:rPr>
          <w:sz w:val="24"/>
        </w:rPr>
      </w:pPr>
      <w:r>
        <w:rPr>
          <w:sz w:val="24"/>
        </w:rPr>
        <w:t>Menggunakan</w:t>
      </w:r>
      <w:r>
        <w:rPr>
          <w:spacing w:val="-9"/>
          <w:sz w:val="24"/>
        </w:rPr>
        <w:t xml:space="preserve"> </w:t>
      </w:r>
      <w:r>
        <w:rPr>
          <w:sz w:val="24"/>
        </w:rPr>
        <w:t>alat</w:t>
      </w:r>
      <w:r>
        <w:rPr>
          <w:spacing w:val="-7"/>
          <w:sz w:val="24"/>
        </w:rPr>
        <w:t xml:space="preserve"> </w:t>
      </w:r>
      <w:r>
        <w:rPr>
          <w:sz w:val="24"/>
        </w:rPr>
        <w:t>pelindung</w:t>
      </w:r>
      <w:r>
        <w:rPr>
          <w:spacing w:val="-7"/>
          <w:sz w:val="24"/>
        </w:rPr>
        <w:t xml:space="preserve"> </w:t>
      </w:r>
      <w:r>
        <w:rPr>
          <w:sz w:val="24"/>
        </w:rPr>
        <w:t>yang</w:t>
      </w:r>
      <w:r>
        <w:rPr>
          <w:spacing w:val="-7"/>
          <w:sz w:val="24"/>
        </w:rPr>
        <w:t xml:space="preserve"> </w:t>
      </w:r>
      <w:r>
        <w:rPr>
          <w:spacing w:val="-2"/>
          <w:sz w:val="24"/>
        </w:rPr>
        <w:t>salah</w:t>
      </w:r>
    </w:p>
    <w:p w:rsidR="00F42FD2" w:rsidRDefault="00886DDE">
      <w:pPr>
        <w:pStyle w:val="ListParagraph"/>
        <w:numPr>
          <w:ilvl w:val="4"/>
          <w:numId w:val="6"/>
        </w:numPr>
        <w:tabs>
          <w:tab w:val="left" w:pos="2836"/>
        </w:tabs>
        <w:spacing w:before="138"/>
        <w:ind w:hanging="425"/>
        <w:rPr>
          <w:sz w:val="24"/>
        </w:rPr>
      </w:pPr>
      <w:r>
        <w:rPr>
          <w:sz w:val="24"/>
        </w:rPr>
        <w:t>Menggunakan</w:t>
      </w:r>
      <w:r>
        <w:rPr>
          <w:spacing w:val="-7"/>
          <w:sz w:val="24"/>
        </w:rPr>
        <w:t xml:space="preserve"> </w:t>
      </w:r>
      <w:r>
        <w:rPr>
          <w:sz w:val="24"/>
        </w:rPr>
        <w:t>alat</w:t>
      </w:r>
      <w:r>
        <w:rPr>
          <w:spacing w:val="-7"/>
          <w:sz w:val="24"/>
        </w:rPr>
        <w:t xml:space="preserve"> </w:t>
      </w:r>
      <w:r>
        <w:rPr>
          <w:sz w:val="24"/>
        </w:rPr>
        <w:t>keselamatan</w:t>
      </w:r>
      <w:r>
        <w:rPr>
          <w:spacing w:val="-6"/>
          <w:sz w:val="24"/>
        </w:rPr>
        <w:t xml:space="preserve"> </w:t>
      </w:r>
      <w:r>
        <w:rPr>
          <w:sz w:val="24"/>
        </w:rPr>
        <w:t>/</w:t>
      </w:r>
      <w:r>
        <w:rPr>
          <w:spacing w:val="-7"/>
          <w:sz w:val="24"/>
        </w:rPr>
        <w:t xml:space="preserve"> </w:t>
      </w:r>
      <w:r>
        <w:rPr>
          <w:sz w:val="24"/>
        </w:rPr>
        <w:t>pelindung</w:t>
      </w:r>
      <w:r>
        <w:rPr>
          <w:spacing w:val="-7"/>
          <w:sz w:val="24"/>
        </w:rPr>
        <w:t xml:space="preserve"> </w:t>
      </w:r>
      <w:r>
        <w:rPr>
          <w:sz w:val="24"/>
        </w:rPr>
        <w:t>yang</w:t>
      </w:r>
      <w:r>
        <w:rPr>
          <w:spacing w:val="-6"/>
          <w:sz w:val="24"/>
        </w:rPr>
        <w:t xml:space="preserve"> </w:t>
      </w:r>
      <w:r>
        <w:rPr>
          <w:spacing w:val="-2"/>
          <w:sz w:val="24"/>
        </w:rPr>
        <w:t>rusak</w:t>
      </w:r>
    </w:p>
    <w:p w:rsidR="00F42FD2" w:rsidRDefault="00886DDE">
      <w:pPr>
        <w:pStyle w:val="ListParagraph"/>
        <w:numPr>
          <w:ilvl w:val="4"/>
          <w:numId w:val="6"/>
        </w:numPr>
        <w:tabs>
          <w:tab w:val="left" w:pos="2836"/>
        </w:tabs>
        <w:spacing w:before="138"/>
        <w:ind w:hanging="425"/>
        <w:rPr>
          <w:sz w:val="24"/>
        </w:rPr>
      </w:pPr>
      <w:r>
        <w:rPr>
          <w:sz w:val="24"/>
        </w:rPr>
        <w:t>Bekerja</w:t>
      </w:r>
      <w:r>
        <w:rPr>
          <w:spacing w:val="-1"/>
          <w:sz w:val="24"/>
        </w:rPr>
        <w:t xml:space="preserve"> </w:t>
      </w:r>
      <w:r>
        <w:rPr>
          <w:sz w:val="24"/>
        </w:rPr>
        <w:t>tanpa</w:t>
      </w:r>
      <w:r>
        <w:rPr>
          <w:spacing w:val="-1"/>
          <w:sz w:val="24"/>
        </w:rPr>
        <w:t xml:space="preserve"> </w:t>
      </w:r>
      <w:r>
        <w:rPr>
          <w:sz w:val="24"/>
        </w:rPr>
        <w:t>prosedur</w:t>
      </w:r>
      <w:r>
        <w:rPr>
          <w:spacing w:val="-1"/>
          <w:sz w:val="24"/>
        </w:rPr>
        <w:t xml:space="preserve"> </w:t>
      </w:r>
      <w:r>
        <w:rPr>
          <w:sz w:val="24"/>
        </w:rPr>
        <w:t>yang</w:t>
      </w:r>
      <w:r>
        <w:rPr>
          <w:spacing w:val="-1"/>
          <w:sz w:val="24"/>
        </w:rPr>
        <w:t xml:space="preserve"> </w:t>
      </w:r>
      <w:r>
        <w:rPr>
          <w:spacing w:val="-2"/>
          <w:sz w:val="24"/>
        </w:rPr>
        <w:t>benar</w:t>
      </w:r>
    </w:p>
    <w:p w:rsidR="00F42FD2" w:rsidRDefault="00886DDE">
      <w:pPr>
        <w:pStyle w:val="ListParagraph"/>
        <w:numPr>
          <w:ilvl w:val="4"/>
          <w:numId w:val="6"/>
        </w:numPr>
        <w:tabs>
          <w:tab w:val="left" w:pos="2836"/>
        </w:tabs>
        <w:spacing w:before="138"/>
        <w:ind w:hanging="425"/>
        <w:rPr>
          <w:sz w:val="24"/>
        </w:rPr>
      </w:pPr>
      <w:r>
        <w:rPr>
          <w:sz w:val="24"/>
        </w:rPr>
        <w:t>Tidak</w:t>
      </w:r>
      <w:r>
        <w:rPr>
          <w:spacing w:val="-3"/>
          <w:sz w:val="24"/>
        </w:rPr>
        <w:t xml:space="preserve"> </w:t>
      </w:r>
      <w:r>
        <w:rPr>
          <w:sz w:val="24"/>
        </w:rPr>
        <w:t>memakai</w:t>
      </w:r>
      <w:r>
        <w:rPr>
          <w:spacing w:val="-1"/>
          <w:sz w:val="24"/>
        </w:rPr>
        <w:t xml:space="preserve"> </w:t>
      </w:r>
      <w:r>
        <w:rPr>
          <w:sz w:val="24"/>
        </w:rPr>
        <w:t>alat</w:t>
      </w:r>
      <w:r>
        <w:rPr>
          <w:spacing w:val="-1"/>
          <w:sz w:val="24"/>
        </w:rPr>
        <w:t xml:space="preserve"> </w:t>
      </w:r>
      <w:r>
        <w:rPr>
          <w:sz w:val="24"/>
        </w:rPr>
        <w:t>keselamatan</w:t>
      </w:r>
      <w:r>
        <w:rPr>
          <w:spacing w:val="-1"/>
          <w:sz w:val="24"/>
        </w:rPr>
        <w:t xml:space="preserve"> </w:t>
      </w:r>
      <w:r>
        <w:rPr>
          <w:spacing w:val="-2"/>
          <w:sz w:val="24"/>
        </w:rPr>
        <w:t>kerja</w:t>
      </w:r>
    </w:p>
    <w:p w:rsidR="00F42FD2" w:rsidRDefault="00886DDE">
      <w:pPr>
        <w:pStyle w:val="ListParagraph"/>
        <w:numPr>
          <w:ilvl w:val="4"/>
          <w:numId w:val="6"/>
        </w:numPr>
        <w:tabs>
          <w:tab w:val="left" w:pos="2836"/>
        </w:tabs>
        <w:spacing w:before="138"/>
        <w:ind w:hanging="425"/>
        <w:rPr>
          <w:sz w:val="24"/>
        </w:rPr>
      </w:pPr>
      <w:r>
        <w:rPr>
          <w:sz w:val="24"/>
        </w:rPr>
        <w:t>Melanggar</w:t>
      </w:r>
      <w:r>
        <w:rPr>
          <w:spacing w:val="-1"/>
          <w:sz w:val="24"/>
        </w:rPr>
        <w:t xml:space="preserve"> </w:t>
      </w:r>
      <w:r>
        <w:rPr>
          <w:sz w:val="24"/>
        </w:rPr>
        <w:t>peraturan</w:t>
      </w:r>
      <w:r>
        <w:rPr>
          <w:spacing w:val="-1"/>
          <w:sz w:val="24"/>
        </w:rPr>
        <w:t xml:space="preserve"> </w:t>
      </w:r>
      <w:r>
        <w:rPr>
          <w:sz w:val="24"/>
        </w:rPr>
        <w:t xml:space="preserve">keselamatan </w:t>
      </w:r>
      <w:r>
        <w:rPr>
          <w:spacing w:val="-2"/>
          <w:sz w:val="24"/>
        </w:rPr>
        <w:t>kerja</w:t>
      </w:r>
    </w:p>
    <w:p w:rsidR="00F42FD2" w:rsidRDefault="00886DDE">
      <w:pPr>
        <w:pStyle w:val="ListParagraph"/>
        <w:numPr>
          <w:ilvl w:val="4"/>
          <w:numId w:val="6"/>
        </w:numPr>
        <w:tabs>
          <w:tab w:val="left" w:pos="2836"/>
        </w:tabs>
        <w:spacing w:before="137"/>
        <w:ind w:hanging="425"/>
        <w:rPr>
          <w:sz w:val="24"/>
        </w:rPr>
      </w:pPr>
      <w:r>
        <w:rPr>
          <w:sz w:val="24"/>
        </w:rPr>
        <w:t>Bergurau</w:t>
      </w:r>
      <w:r>
        <w:rPr>
          <w:spacing w:val="-5"/>
          <w:sz w:val="24"/>
        </w:rPr>
        <w:t xml:space="preserve"> </w:t>
      </w:r>
      <w:r>
        <w:rPr>
          <w:sz w:val="24"/>
        </w:rPr>
        <w:t>di</w:t>
      </w:r>
      <w:r>
        <w:rPr>
          <w:spacing w:val="-2"/>
          <w:sz w:val="24"/>
        </w:rPr>
        <w:t xml:space="preserve"> </w:t>
      </w:r>
      <w:r>
        <w:rPr>
          <w:sz w:val="24"/>
        </w:rPr>
        <w:t>tempat</w:t>
      </w:r>
      <w:r>
        <w:rPr>
          <w:spacing w:val="-2"/>
          <w:sz w:val="24"/>
        </w:rPr>
        <w:t xml:space="preserve"> </w:t>
      </w:r>
      <w:r>
        <w:rPr>
          <w:sz w:val="24"/>
        </w:rPr>
        <w:t>kerja,</w:t>
      </w:r>
      <w:r>
        <w:rPr>
          <w:spacing w:val="-2"/>
          <w:sz w:val="24"/>
        </w:rPr>
        <w:t xml:space="preserve"> </w:t>
      </w:r>
      <w:r>
        <w:rPr>
          <w:sz w:val="24"/>
        </w:rPr>
        <w:t>dan</w:t>
      </w:r>
      <w:r>
        <w:rPr>
          <w:spacing w:val="-2"/>
          <w:sz w:val="24"/>
        </w:rPr>
        <w:t xml:space="preserve"> </w:t>
      </w:r>
      <w:r>
        <w:rPr>
          <w:sz w:val="24"/>
        </w:rPr>
        <w:t>lain</w:t>
      </w:r>
      <w:r>
        <w:rPr>
          <w:spacing w:val="-2"/>
          <w:sz w:val="24"/>
        </w:rPr>
        <w:t xml:space="preserve"> sebagainya</w:t>
      </w:r>
    </w:p>
    <w:p w:rsidR="00F42FD2" w:rsidRDefault="00886DDE">
      <w:pPr>
        <w:pStyle w:val="BodyText"/>
        <w:spacing w:before="258" w:line="360" w:lineRule="auto"/>
        <w:ind w:left="2411"/>
      </w:pPr>
      <w:r>
        <w:t>Seseorang</w:t>
      </w:r>
      <w:r>
        <w:rPr>
          <w:spacing w:val="80"/>
        </w:rPr>
        <w:t xml:space="preserve"> </w:t>
      </w:r>
      <w:r>
        <w:t>melakukan</w:t>
      </w:r>
      <w:r>
        <w:rPr>
          <w:spacing w:val="80"/>
        </w:rPr>
        <w:t xml:space="preserve"> </w:t>
      </w:r>
      <w:r>
        <w:t>tindakan</w:t>
      </w:r>
      <w:r>
        <w:rPr>
          <w:spacing w:val="80"/>
        </w:rPr>
        <w:t xml:space="preserve"> </w:t>
      </w:r>
      <w:r>
        <w:t>tidak</w:t>
      </w:r>
      <w:r>
        <w:rPr>
          <w:spacing w:val="80"/>
        </w:rPr>
        <w:t xml:space="preserve"> </w:t>
      </w:r>
      <w:r>
        <w:t>aman</w:t>
      </w:r>
      <w:r>
        <w:rPr>
          <w:spacing w:val="80"/>
        </w:rPr>
        <w:t xml:space="preserve"> </w:t>
      </w:r>
      <w:r>
        <w:t>atau</w:t>
      </w:r>
      <w:r>
        <w:rPr>
          <w:spacing w:val="80"/>
        </w:rPr>
        <w:t xml:space="preserve"> </w:t>
      </w:r>
      <w:r>
        <w:t>kesalahan</w:t>
      </w:r>
      <w:r>
        <w:rPr>
          <w:spacing w:val="80"/>
        </w:rPr>
        <w:t xml:space="preserve"> </w:t>
      </w:r>
      <w:r>
        <w:t>yang mengakibatkan kecelakaan disebabkan oleh:</w:t>
      </w:r>
    </w:p>
    <w:p w:rsidR="00F42FD2" w:rsidRDefault="00886DDE">
      <w:pPr>
        <w:pStyle w:val="ListParagraph"/>
        <w:numPr>
          <w:ilvl w:val="0"/>
          <w:numId w:val="7"/>
        </w:numPr>
        <w:tabs>
          <w:tab w:val="left" w:pos="2835"/>
        </w:tabs>
        <w:ind w:left="2835" w:hanging="424"/>
        <w:rPr>
          <w:sz w:val="24"/>
        </w:rPr>
      </w:pPr>
      <w:r>
        <w:rPr>
          <w:sz w:val="24"/>
        </w:rPr>
        <w:t>Tidak</w:t>
      </w:r>
      <w:r>
        <w:rPr>
          <w:spacing w:val="-1"/>
          <w:sz w:val="24"/>
        </w:rPr>
        <w:t xml:space="preserve"> </w:t>
      </w:r>
      <w:r>
        <w:rPr>
          <w:sz w:val="24"/>
        </w:rPr>
        <w:t>diberitahu</w:t>
      </w:r>
      <w:r>
        <w:rPr>
          <w:spacing w:val="-1"/>
          <w:sz w:val="24"/>
        </w:rPr>
        <w:t xml:space="preserve"> </w:t>
      </w:r>
      <w:r>
        <w:rPr>
          <w:sz w:val="24"/>
        </w:rPr>
        <w:t>atau tidak</w:t>
      </w:r>
      <w:r>
        <w:rPr>
          <w:spacing w:val="-1"/>
          <w:sz w:val="24"/>
        </w:rPr>
        <w:t xml:space="preserve"> </w:t>
      </w:r>
      <w:r>
        <w:rPr>
          <w:sz w:val="24"/>
        </w:rPr>
        <w:t xml:space="preserve">ada </w:t>
      </w:r>
      <w:r>
        <w:rPr>
          <w:spacing w:val="-2"/>
          <w:sz w:val="24"/>
        </w:rPr>
        <w:t>familiarisasi</w:t>
      </w:r>
    </w:p>
    <w:p w:rsidR="00F42FD2" w:rsidRDefault="00886DDE">
      <w:pPr>
        <w:pStyle w:val="BodyText"/>
        <w:spacing w:before="258" w:line="360" w:lineRule="auto"/>
        <w:ind w:left="2836" w:right="846"/>
        <w:jc w:val="both"/>
      </w:pPr>
      <w:r>
        <w:t>Yang bersangkutan tidak mengetahui bagaimana melakukan pekerjaan dengan aman dan tidak mengetahui bahaya- bahaya yang dapat menimbulkan kecelakaan</w:t>
      </w:r>
    </w:p>
    <w:p w:rsidR="00F42FD2" w:rsidRDefault="00886DDE">
      <w:pPr>
        <w:pStyle w:val="ListParagraph"/>
        <w:numPr>
          <w:ilvl w:val="0"/>
          <w:numId w:val="7"/>
        </w:numPr>
        <w:tabs>
          <w:tab w:val="left" w:pos="2835"/>
        </w:tabs>
        <w:ind w:left="2835" w:hanging="424"/>
        <w:jc w:val="both"/>
        <w:rPr>
          <w:sz w:val="24"/>
        </w:rPr>
      </w:pPr>
      <w:r>
        <w:rPr>
          <w:sz w:val="24"/>
        </w:rPr>
        <w:t>Tidak</w:t>
      </w:r>
      <w:r>
        <w:rPr>
          <w:spacing w:val="-4"/>
          <w:sz w:val="24"/>
        </w:rPr>
        <w:t xml:space="preserve"> </w:t>
      </w:r>
      <w:r>
        <w:rPr>
          <w:sz w:val="24"/>
        </w:rPr>
        <w:t>mampu/tidak</w:t>
      </w:r>
      <w:r>
        <w:rPr>
          <w:spacing w:val="-2"/>
          <w:sz w:val="24"/>
        </w:rPr>
        <w:t xml:space="preserve"> </w:t>
      </w:r>
      <w:r>
        <w:rPr>
          <w:spacing w:val="-4"/>
          <w:sz w:val="24"/>
        </w:rPr>
        <w:t>bisa</w:t>
      </w:r>
    </w:p>
    <w:p w:rsidR="00F42FD2" w:rsidRDefault="00886DDE">
      <w:pPr>
        <w:pStyle w:val="BodyText"/>
        <w:spacing w:before="258" w:line="360" w:lineRule="auto"/>
        <w:ind w:left="2836" w:right="844"/>
        <w:jc w:val="both"/>
      </w:pPr>
      <w:r>
        <w:t>Yang bersangkutan telah mengetahui cara yang aman, bahaya- bahayanya, tetapi karena belum mampu atau kurang ahli,</w:t>
      </w:r>
      <w:r>
        <w:rPr>
          <w:spacing w:val="80"/>
        </w:rPr>
        <w:t xml:space="preserve"> </w:t>
      </w:r>
      <w:r>
        <w:t>akhirnya melakukan kesalahan atau kegagalan yang dapat menyebabkan terjadinya kecelakaan</w:t>
      </w:r>
    </w:p>
    <w:p w:rsidR="00F42FD2" w:rsidRDefault="00886DDE">
      <w:pPr>
        <w:pStyle w:val="ListParagraph"/>
        <w:numPr>
          <w:ilvl w:val="0"/>
          <w:numId w:val="7"/>
        </w:numPr>
        <w:tabs>
          <w:tab w:val="left" w:pos="2835"/>
        </w:tabs>
        <w:ind w:left="2835" w:hanging="424"/>
        <w:jc w:val="both"/>
        <w:rPr>
          <w:sz w:val="24"/>
        </w:rPr>
      </w:pPr>
      <w:r>
        <w:rPr>
          <w:sz w:val="24"/>
        </w:rPr>
        <w:t>Melawan</w:t>
      </w:r>
      <w:r>
        <w:rPr>
          <w:spacing w:val="-1"/>
          <w:sz w:val="24"/>
        </w:rPr>
        <w:t xml:space="preserve"> </w:t>
      </w:r>
      <w:r>
        <w:rPr>
          <w:sz w:val="24"/>
        </w:rPr>
        <w:t>perintah</w:t>
      </w:r>
      <w:r>
        <w:rPr>
          <w:spacing w:val="-1"/>
          <w:sz w:val="24"/>
        </w:rPr>
        <w:t xml:space="preserve"> </w:t>
      </w:r>
      <w:r>
        <w:rPr>
          <w:sz w:val="24"/>
        </w:rPr>
        <w:t>atau</w:t>
      </w:r>
      <w:r>
        <w:rPr>
          <w:spacing w:val="-1"/>
          <w:sz w:val="24"/>
        </w:rPr>
        <w:t xml:space="preserve"> </w:t>
      </w:r>
      <w:r>
        <w:rPr>
          <w:sz w:val="24"/>
        </w:rPr>
        <w:t>ogah-ogahan</w:t>
      </w:r>
      <w:r>
        <w:rPr>
          <w:spacing w:val="-1"/>
          <w:sz w:val="24"/>
        </w:rPr>
        <w:t xml:space="preserve"> </w:t>
      </w:r>
      <w:r>
        <w:rPr>
          <w:sz w:val="24"/>
        </w:rPr>
        <w:t>/</w:t>
      </w:r>
      <w:r>
        <w:rPr>
          <w:spacing w:val="-1"/>
          <w:sz w:val="24"/>
        </w:rPr>
        <w:t xml:space="preserve"> </w:t>
      </w:r>
      <w:r>
        <w:rPr>
          <w:sz w:val="24"/>
        </w:rPr>
        <w:t>setengah-</w:t>
      </w:r>
      <w:r>
        <w:rPr>
          <w:spacing w:val="-2"/>
          <w:sz w:val="24"/>
        </w:rPr>
        <w:t>tengah</w:t>
      </w:r>
    </w:p>
    <w:p w:rsidR="00F42FD2" w:rsidRDefault="00886DDE">
      <w:pPr>
        <w:pStyle w:val="BodyText"/>
        <w:spacing w:before="258" w:line="360" w:lineRule="auto"/>
        <w:ind w:left="2836" w:right="847"/>
        <w:jc w:val="both"/>
      </w:pPr>
      <w:r>
        <w:t>Walaupun telah mengetahui dengan jelas cara kerja dan bahaya- bahaya yang ada serta yang bersangkutan mampu melakukannya, tetapi karena kemauan tidak ada, akhirnya melakukan kesalahan atau mengakibatkan kecelakaan</w:t>
      </w:r>
    </w:p>
    <w:p w:rsidR="00F42FD2" w:rsidRDefault="00F42FD2">
      <w:pPr>
        <w:pStyle w:val="BodyText"/>
        <w:spacing w:before="138"/>
      </w:pPr>
    </w:p>
    <w:p w:rsidR="00F42FD2" w:rsidRDefault="00886DDE">
      <w:pPr>
        <w:pStyle w:val="ListParagraph"/>
        <w:numPr>
          <w:ilvl w:val="3"/>
          <w:numId w:val="6"/>
        </w:numPr>
        <w:tabs>
          <w:tab w:val="left" w:pos="2411"/>
        </w:tabs>
        <w:spacing w:before="0"/>
        <w:rPr>
          <w:sz w:val="24"/>
        </w:rPr>
      </w:pPr>
      <w:r>
        <w:rPr>
          <w:sz w:val="24"/>
        </w:rPr>
        <w:t>Keadaan</w:t>
      </w:r>
      <w:r>
        <w:rPr>
          <w:spacing w:val="-1"/>
          <w:sz w:val="24"/>
        </w:rPr>
        <w:t xml:space="preserve"> </w:t>
      </w:r>
      <w:r>
        <w:rPr>
          <w:sz w:val="24"/>
        </w:rPr>
        <w:t>tidak</w:t>
      </w:r>
      <w:r>
        <w:rPr>
          <w:spacing w:val="-1"/>
          <w:sz w:val="24"/>
        </w:rPr>
        <w:t xml:space="preserve"> </w:t>
      </w:r>
      <w:r>
        <w:rPr>
          <w:sz w:val="24"/>
        </w:rPr>
        <w:t>aman</w:t>
      </w:r>
      <w:r>
        <w:rPr>
          <w:spacing w:val="-1"/>
          <w:sz w:val="24"/>
        </w:rPr>
        <w:t xml:space="preserve"> </w:t>
      </w:r>
      <w:r>
        <w:rPr>
          <w:sz w:val="24"/>
        </w:rPr>
        <w:t>/</w:t>
      </w:r>
      <w:r>
        <w:rPr>
          <w:spacing w:val="-2"/>
          <w:sz w:val="24"/>
        </w:rPr>
        <w:t xml:space="preserve"> </w:t>
      </w:r>
      <w:r>
        <w:rPr>
          <w:i/>
          <w:sz w:val="24"/>
        </w:rPr>
        <w:t xml:space="preserve">unsafe </w:t>
      </w:r>
      <w:r>
        <w:rPr>
          <w:i/>
          <w:spacing w:val="-2"/>
          <w:sz w:val="24"/>
        </w:rPr>
        <w:t>condition</w:t>
      </w:r>
      <w:r>
        <w:rPr>
          <w:spacing w:val="-2"/>
          <w:sz w:val="24"/>
        </w:rPr>
        <w:t>:</w:t>
      </w:r>
    </w:p>
    <w:p w:rsidR="00F42FD2" w:rsidRDefault="00886DDE">
      <w:pPr>
        <w:pStyle w:val="ListParagraph"/>
        <w:numPr>
          <w:ilvl w:val="4"/>
          <w:numId w:val="6"/>
        </w:numPr>
        <w:tabs>
          <w:tab w:val="left" w:pos="2835"/>
        </w:tabs>
        <w:spacing w:before="258"/>
        <w:ind w:left="2835" w:hanging="424"/>
        <w:jc w:val="both"/>
        <w:rPr>
          <w:sz w:val="24"/>
        </w:rPr>
      </w:pPr>
      <w:r>
        <w:rPr>
          <w:sz w:val="24"/>
        </w:rPr>
        <w:t>Peralatan</w:t>
      </w:r>
      <w:r>
        <w:rPr>
          <w:spacing w:val="-2"/>
          <w:sz w:val="24"/>
        </w:rPr>
        <w:t xml:space="preserve"> </w:t>
      </w:r>
      <w:r>
        <w:rPr>
          <w:sz w:val="24"/>
        </w:rPr>
        <w:t>pengamanan</w:t>
      </w:r>
      <w:r>
        <w:rPr>
          <w:spacing w:val="-1"/>
          <w:sz w:val="24"/>
        </w:rPr>
        <w:t xml:space="preserve"> </w:t>
      </w:r>
      <w:r>
        <w:rPr>
          <w:sz w:val="24"/>
        </w:rPr>
        <w:t>yang</w:t>
      </w:r>
      <w:r>
        <w:rPr>
          <w:spacing w:val="-1"/>
          <w:sz w:val="24"/>
        </w:rPr>
        <w:t xml:space="preserve"> </w:t>
      </w:r>
      <w:r>
        <w:rPr>
          <w:sz w:val="24"/>
        </w:rPr>
        <w:t>tidak</w:t>
      </w:r>
      <w:r>
        <w:rPr>
          <w:spacing w:val="-1"/>
          <w:sz w:val="24"/>
        </w:rPr>
        <w:t xml:space="preserve"> </w:t>
      </w:r>
      <w:r>
        <w:rPr>
          <w:sz w:val="24"/>
        </w:rPr>
        <w:t>memenuhi</w:t>
      </w:r>
      <w:r>
        <w:rPr>
          <w:spacing w:val="-1"/>
          <w:sz w:val="24"/>
        </w:rPr>
        <w:t xml:space="preserve"> </w:t>
      </w:r>
      <w:r>
        <w:rPr>
          <w:spacing w:val="-2"/>
          <w:sz w:val="24"/>
        </w:rPr>
        <w:t>syarat</w:t>
      </w:r>
    </w:p>
    <w:p w:rsidR="00F42FD2" w:rsidRDefault="00886DDE">
      <w:pPr>
        <w:pStyle w:val="ListParagraph"/>
        <w:numPr>
          <w:ilvl w:val="4"/>
          <w:numId w:val="6"/>
        </w:numPr>
        <w:tabs>
          <w:tab w:val="left" w:pos="2834"/>
        </w:tabs>
        <w:spacing w:before="138"/>
        <w:ind w:left="2834" w:hanging="423"/>
        <w:jc w:val="both"/>
        <w:rPr>
          <w:sz w:val="24"/>
        </w:rPr>
      </w:pPr>
      <w:r>
        <w:rPr>
          <w:sz w:val="24"/>
        </w:rPr>
        <w:t>Peralatan</w:t>
      </w:r>
      <w:r>
        <w:rPr>
          <w:spacing w:val="-6"/>
          <w:sz w:val="24"/>
        </w:rPr>
        <w:t xml:space="preserve"> </w:t>
      </w:r>
      <w:r>
        <w:rPr>
          <w:sz w:val="24"/>
        </w:rPr>
        <w:t>yang</w:t>
      </w:r>
      <w:r>
        <w:rPr>
          <w:spacing w:val="-5"/>
          <w:sz w:val="24"/>
        </w:rPr>
        <w:t xml:space="preserve"> </w:t>
      </w:r>
      <w:r>
        <w:rPr>
          <w:sz w:val="24"/>
        </w:rPr>
        <w:t>rusak</w:t>
      </w:r>
      <w:r>
        <w:rPr>
          <w:spacing w:val="-5"/>
          <w:sz w:val="24"/>
        </w:rPr>
        <w:t xml:space="preserve"> </w:t>
      </w:r>
      <w:r>
        <w:rPr>
          <w:sz w:val="24"/>
        </w:rPr>
        <w:t>atau</w:t>
      </w:r>
      <w:r>
        <w:rPr>
          <w:spacing w:val="-6"/>
          <w:sz w:val="24"/>
        </w:rPr>
        <w:t xml:space="preserve"> </w:t>
      </w:r>
      <w:r>
        <w:rPr>
          <w:sz w:val="24"/>
        </w:rPr>
        <w:t>tidak</w:t>
      </w:r>
      <w:r>
        <w:rPr>
          <w:spacing w:val="-5"/>
          <w:sz w:val="24"/>
        </w:rPr>
        <w:t xml:space="preserve"> </w:t>
      </w:r>
      <w:r>
        <w:rPr>
          <w:sz w:val="24"/>
        </w:rPr>
        <w:t>dapat</w:t>
      </w:r>
      <w:r>
        <w:rPr>
          <w:spacing w:val="-5"/>
          <w:sz w:val="24"/>
        </w:rPr>
        <w:t xml:space="preserve"> </w:t>
      </w:r>
      <w:r>
        <w:rPr>
          <w:spacing w:val="-2"/>
          <w:sz w:val="24"/>
        </w:rPr>
        <w:t>dipakai</w:t>
      </w:r>
    </w:p>
    <w:p w:rsidR="00F42FD2" w:rsidRDefault="00886DDE">
      <w:pPr>
        <w:pStyle w:val="ListParagraph"/>
        <w:numPr>
          <w:ilvl w:val="4"/>
          <w:numId w:val="6"/>
        </w:numPr>
        <w:tabs>
          <w:tab w:val="left" w:pos="2836"/>
        </w:tabs>
        <w:spacing w:before="138"/>
        <w:ind w:hanging="425"/>
        <w:rPr>
          <w:sz w:val="24"/>
        </w:rPr>
      </w:pPr>
      <w:r>
        <w:rPr>
          <w:sz w:val="24"/>
        </w:rPr>
        <w:t>Ventilasi</w:t>
      </w:r>
      <w:r>
        <w:rPr>
          <w:spacing w:val="-2"/>
          <w:sz w:val="24"/>
        </w:rPr>
        <w:t xml:space="preserve"> </w:t>
      </w:r>
      <w:r>
        <w:rPr>
          <w:sz w:val="24"/>
        </w:rPr>
        <w:t>ruang</w:t>
      </w:r>
      <w:r>
        <w:rPr>
          <w:spacing w:val="-1"/>
          <w:sz w:val="24"/>
        </w:rPr>
        <w:t xml:space="preserve"> </w:t>
      </w:r>
      <w:r>
        <w:rPr>
          <w:sz w:val="24"/>
        </w:rPr>
        <w:t>/</w:t>
      </w:r>
      <w:r>
        <w:rPr>
          <w:spacing w:val="-1"/>
          <w:sz w:val="24"/>
        </w:rPr>
        <w:t xml:space="preserve"> </w:t>
      </w:r>
      <w:r>
        <w:rPr>
          <w:sz w:val="24"/>
        </w:rPr>
        <w:t>tempat</w:t>
      </w:r>
      <w:r>
        <w:rPr>
          <w:spacing w:val="-1"/>
          <w:sz w:val="24"/>
        </w:rPr>
        <w:t xml:space="preserve"> </w:t>
      </w:r>
      <w:r>
        <w:rPr>
          <w:sz w:val="24"/>
        </w:rPr>
        <w:t>kerja</w:t>
      </w:r>
      <w:r>
        <w:rPr>
          <w:spacing w:val="-2"/>
          <w:sz w:val="24"/>
        </w:rPr>
        <w:t xml:space="preserve"> </w:t>
      </w:r>
      <w:r>
        <w:rPr>
          <w:sz w:val="24"/>
        </w:rPr>
        <w:t>yang</w:t>
      </w:r>
      <w:r>
        <w:rPr>
          <w:spacing w:val="-1"/>
          <w:sz w:val="24"/>
        </w:rPr>
        <w:t xml:space="preserve"> </w:t>
      </w:r>
      <w:r>
        <w:rPr>
          <w:sz w:val="24"/>
        </w:rPr>
        <w:t>terlalu</w:t>
      </w:r>
      <w:r>
        <w:rPr>
          <w:spacing w:val="-1"/>
          <w:sz w:val="24"/>
        </w:rPr>
        <w:t xml:space="preserve"> </w:t>
      </w:r>
      <w:r>
        <w:rPr>
          <w:sz w:val="24"/>
        </w:rPr>
        <w:t>sesak,</w:t>
      </w:r>
      <w:r>
        <w:rPr>
          <w:spacing w:val="-3"/>
          <w:sz w:val="24"/>
        </w:rPr>
        <w:t xml:space="preserve"> </w:t>
      </w:r>
      <w:r>
        <w:rPr>
          <w:sz w:val="24"/>
        </w:rPr>
        <w:t>lembab,</w:t>
      </w:r>
      <w:r>
        <w:rPr>
          <w:spacing w:val="-1"/>
          <w:sz w:val="24"/>
        </w:rPr>
        <w:t xml:space="preserve"> </w:t>
      </w:r>
      <w:r>
        <w:rPr>
          <w:spacing w:val="-2"/>
          <w:sz w:val="24"/>
        </w:rPr>
        <w:t>bising</w:t>
      </w:r>
    </w:p>
    <w:p w:rsidR="00F42FD2" w:rsidRDefault="00886DDE">
      <w:pPr>
        <w:pStyle w:val="ListParagraph"/>
        <w:numPr>
          <w:ilvl w:val="4"/>
          <w:numId w:val="6"/>
        </w:numPr>
        <w:tabs>
          <w:tab w:val="left" w:pos="2834"/>
        </w:tabs>
        <w:spacing w:before="138"/>
        <w:ind w:left="2834" w:hanging="423"/>
        <w:jc w:val="both"/>
        <w:rPr>
          <w:sz w:val="24"/>
        </w:rPr>
      </w:pPr>
      <w:r>
        <w:rPr>
          <w:sz w:val="24"/>
        </w:rPr>
        <w:t>Kurang</w:t>
      </w:r>
      <w:r>
        <w:rPr>
          <w:spacing w:val="-1"/>
          <w:sz w:val="24"/>
        </w:rPr>
        <w:t xml:space="preserve"> </w:t>
      </w:r>
      <w:r>
        <w:rPr>
          <w:sz w:val="24"/>
        </w:rPr>
        <w:t>sarana pemberi</w:t>
      </w:r>
      <w:r>
        <w:rPr>
          <w:spacing w:val="-1"/>
          <w:sz w:val="24"/>
        </w:rPr>
        <w:t xml:space="preserve"> </w:t>
      </w:r>
      <w:r>
        <w:rPr>
          <w:sz w:val="24"/>
        </w:rPr>
        <w:t xml:space="preserve">tanda / </w:t>
      </w:r>
      <w:r>
        <w:rPr>
          <w:spacing w:val="-2"/>
          <w:sz w:val="24"/>
        </w:rPr>
        <w:t>alarm</w:t>
      </w:r>
    </w:p>
    <w:p w:rsidR="00F42FD2" w:rsidRDefault="00886DDE">
      <w:pPr>
        <w:pStyle w:val="ListParagraph"/>
        <w:numPr>
          <w:ilvl w:val="4"/>
          <w:numId w:val="6"/>
        </w:numPr>
        <w:tabs>
          <w:tab w:val="left" w:pos="2836"/>
        </w:tabs>
        <w:spacing w:before="138"/>
        <w:ind w:hanging="425"/>
        <w:jc w:val="both"/>
        <w:rPr>
          <w:sz w:val="24"/>
        </w:rPr>
      </w:pPr>
      <w:r>
        <w:rPr>
          <w:sz w:val="24"/>
        </w:rPr>
        <w:t xml:space="preserve">Keadaan udara beracun, gas, debu, uap, </w:t>
      </w:r>
      <w:r>
        <w:rPr>
          <w:spacing w:val="-5"/>
          <w:sz w:val="24"/>
        </w:rPr>
        <w:t>dsb</w:t>
      </w:r>
    </w:p>
    <w:p w:rsidR="00F42FD2" w:rsidRDefault="00F42FD2">
      <w:pPr>
        <w:pStyle w:val="ListParagraph"/>
        <w:jc w:val="both"/>
        <w:rPr>
          <w:sz w:val="24"/>
        </w:rPr>
        <w:sectPr w:rsidR="00F42FD2">
          <w:footerReference w:type="default" r:id="rId21"/>
          <w:pgSz w:w="11910" w:h="16840"/>
          <w:pgMar w:top="1340" w:right="566" w:bottom="960" w:left="1275" w:header="0" w:footer="777" w:gutter="0"/>
          <w:pgNumType w:start="10"/>
          <w:cols w:space="720"/>
        </w:sectPr>
      </w:pPr>
    </w:p>
    <w:p w:rsidR="00F42FD2" w:rsidRDefault="00886DDE">
      <w:pPr>
        <w:pStyle w:val="BodyText"/>
        <w:spacing w:before="75" w:line="360" w:lineRule="auto"/>
        <w:ind w:left="2411" w:right="847"/>
        <w:jc w:val="both"/>
      </w:pPr>
      <w:r>
        <w:lastRenderedPageBreak/>
        <w:t>Tindakan tidak aman dan keadaan tidak aman inilah yang selanjutnya akan menimbulkan kecelakaan dalam bentuk:</w:t>
      </w:r>
    </w:p>
    <w:p w:rsidR="00F42FD2" w:rsidRDefault="00886DDE">
      <w:pPr>
        <w:pStyle w:val="ListParagraph"/>
        <w:numPr>
          <w:ilvl w:val="0"/>
          <w:numId w:val="8"/>
        </w:numPr>
        <w:tabs>
          <w:tab w:val="left" w:pos="2835"/>
        </w:tabs>
        <w:ind w:left="2835" w:hanging="424"/>
        <w:rPr>
          <w:sz w:val="24"/>
        </w:rPr>
      </w:pPr>
      <w:r>
        <w:rPr>
          <w:spacing w:val="-2"/>
          <w:sz w:val="24"/>
        </w:rPr>
        <w:t>Terjatuh</w:t>
      </w:r>
    </w:p>
    <w:p w:rsidR="00F42FD2" w:rsidRDefault="00886DDE">
      <w:pPr>
        <w:pStyle w:val="ListParagraph"/>
        <w:numPr>
          <w:ilvl w:val="0"/>
          <w:numId w:val="8"/>
        </w:numPr>
        <w:tabs>
          <w:tab w:val="left" w:pos="2834"/>
        </w:tabs>
        <w:spacing w:before="138"/>
        <w:ind w:left="2834" w:hanging="423"/>
        <w:rPr>
          <w:sz w:val="24"/>
        </w:rPr>
      </w:pPr>
      <w:r>
        <w:rPr>
          <w:sz w:val="24"/>
        </w:rPr>
        <w:t xml:space="preserve">Terbakar/terkena </w:t>
      </w:r>
      <w:r>
        <w:rPr>
          <w:spacing w:val="-2"/>
          <w:sz w:val="24"/>
        </w:rPr>
        <w:t>ledakan</w:t>
      </w:r>
    </w:p>
    <w:p w:rsidR="00F42FD2" w:rsidRDefault="00886DDE">
      <w:pPr>
        <w:pStyle w:val="ListParagraph"/>
        <w:numPr>
          <w:ilvl w:val="0"/>
          <w:numId w:val="8"/>
        </w:numPr>
        <w:tabs>
          <w:tab w:val="left" w:pos="2834"/>
        </w:tabs>
        <w:spacing w:before="138"/>
        <w:ind w:left="2834" w:hanging="423"/>
        <w:rPr>
          <w:sz w:val="24"/>
        </w:rPr>
      </w:pPr>
      <w:r>
        <w:rPr>
          <w:sz w:val="24"/>
        </w:rPr>
        <w:t>Tertimpa</w:t>
      </w:r>
      <w:r>
        <w:rPr>
          <w:spacing w:val="-1"/>
          <w:sz w:val="24"/>
        </w:rPr>
        <w:t xml:space="preserve"> </w:t>
      </w:r>
      <w:r>
        <w:rPr>
          <w:sz w:val="24"/>
        </w:rPr>
        <w:t>benda</w:t>
      </w:r>
      <w:r>
        <w:rPr>
          <w:spacing w:val="-1"/>
          <w:sz w:val="24"/>
        </w:rPr>
        <w:t xml:space="preserve"> </w:t>
      </w:r>
      <w:r>
        <w:rPr>
          <w:spacing w:val="-2"/>
          <w:sz w:val="24"/>
        </w:rPr>
        <w:t>jatuh</w:t>
      </w:r>
    </w:p>
    <w:p w:rsidR="00F42FD2" w:rsidRDefault="00886DDE">
      <w:pPr>
        <w:pStyle w:val="ListParagraph"/>
        <w:numPr>
          <w:ilvl w:val="0"/>
          <w:numId w:val="8"/>
        </w:numPr>
        <w:tabs>
          <w:tab w:val="left" w:pos="2834"/>
        </w:tabs>
        <w:spacing w:before="138"/>
        <w:ind w:left="2834" w:hanging="423"/>
        <w:rPr>
          <w:sz w:val="24"/>
        </w:rPr>
      </w:pPr>
      <w:r>
        <w:rPr>
          <w:sz w:val="24"/>
        </w:rPr>
        <w:t>Terkena</w:t>
      </w:r>
      <w:r>
        <w:rPr>
          <w:spacing w:val="-8"/>
          <w:sz w:val="24"/>
        </w:rPr>
        <w:t xml:space="preserve"> </w:t>
      </w:r>
      <w:r>
        <w:rPr>
          <w:sz w:val="24"/>
        </w:rPr>
        <w:t>tegangan</w:t>
      </w:r>
      <w:r>
        <w:rPr>
          <w:spacing w:val="-7"/>
          <w:sz w:val="24"/>
        </w:rPr>
        <w:t xml:space="preserve"> </w:t>
      </w:r>
      <w:r>
        <w:rPr>
          <w:spacing w:val="-2"/>
          <w:sz w:val="24"/>
        </w:rPr>
        <w:t>listrik</w:t>
      </w:r>
    </w:p>
    <w:p w:rsidR="00F42FD2" w:rsidRDefault="00886DDE">
      <w:pPr>
        <w:pStyle w:val="ListParagraph"/>
        <w:numPr>
          <w:ilvl w:val="0"/>
          <w:numId w:val="8"/>
        </w:numPr>
        <w:tabs>
          <w:tab w:val="left" w:pos="2835"/>
        </w:tabs>
        <w:spacing w:before="137"/>
        <w:ind w:left="2835" w:hanging="424"/>
        <w:rPr>
          <w:sz w:val="24"/>
        </w:rPr>
      </w:pPr>
      <w:r>
        <w:rPr>
          <w:sz w:val="24"/>
        </w:rPr>
        <w:t>Kontak</w:t>
      </w:r>
      <w:r>
        <w:rPr>
          <w:spacing w:val="-1"/>
          <w:sz w:val="24"/>
        </w:rPr>
        <w:t xml:space="preserve"> </w:t>
      </w:r>
      <w:r>
        <w:rPr>
          <w:sz w:val="24"/>
        </w:rPr>
        <w:t>dengan</w:t>
      </w:r>
      <w:r>
        <w:rPr>
          <w:spacing w:val="-1"/>
          <w:sz w:val="24"/>
        </w:rPr>
        <w:t xml:space="preserve"> </w:t>
      </w:r>
      <w:r>
        <w:rPr>
          <w:sz w:val="24"/>
        </w:rPr>
        <w:t>benda</w:t>
      </w:r>
      <w:r>
        <w:rPr>
          <w:spacing w:val="-1"/>
          <w:sz w:val="24"/>
        </w:rPr>
        <w:t xml:space="preserve"> </w:t>
      </w:r>
      <w:r>
        <w:rPr>
          <w:sz w:val="24"/>
        </w:rPr>
        <w:t>berbahaya</w:t>
      </w:r>
      <w:r>
        <w:rPr>
          <w:spacing w:val="-1"/>
          <w:sz w:val="24"/>
        </w:rPr>
        <w:t xml:space="preserve"> </w:t>
      </w:r>
      <w:r>
        <w:rPr>
          <w:sz w:val="24"/>
        </w:rPr>
        <w:t>atau</w:t>
      </w:r>
      <w:r>
        <w:rPr>
          <w:spacing w:val="-1"/>
          <w:sz w:val="24"/>
        </w:rPr>
        <w:t xml:space="preserve"> </w:t>
      </w:r>
      <w:r>
        <w:rPr>
          <w:spacing w:val="-2"/>
          <w:sz w:val="24"/>
        </w:rPr>
        <w:t>radiasi</w:t>
      </w:r>
    </w:p>
    <w:p w:rsidR="00F42FD2" w:rsidRDefault="00F42FD2">
      <w:pPr>
        <w:pStyle w:val="BodyText"/>
      </w:pPr>
    </w:p>
    <w:p w:rsidR="00F42FD2" w:rsidRDefault="00F42FD2">
      <w:pPr>
        <w:pStyle w:val="BodyText"/>
      </w:pPr>
    </w:p>
    <w:p w:rsidR="00F42FD2" w:rsidRDefault="00886DDE">
      <w:pPr>
        <w:pStyle w:val="ListParagraph"/>
        <w:numPr>
          <w:ilvl w:val="3"/>
          <w:numId w:val="6"/>
        </w:numPr>
        <w:tabs>
          <w:tab w:val="left" w:pos="2411"/>
        </w:tabs>
        <w:spacing w:before="0"/>
        <w:rPr>
          <w:sz w:val="24"/>
        </w:rPr>
      </w:pPr>
      <w:r>
        <w:rPr>
          <w:sz w:val="24"/>
        </w:rPr>
        <w:t>Perencanaan dalam</w:t>
      </w:r>
      <w:r>
        <w:rPr>
          <w:spacing w:val="-2"/>
          <w:sz w:val="24"/>
        </w:rPr>
        <w:t xml:space="preserve"> </w:t>
      </w:r>
      <w:r>
        <w:rPr>
          <w:sz w:val="24"/>
        </w:rPr>
        <w:t xml:space="preserve">setiap </w:t>
      </w:r>
      <w:r>
        <w:rPr>
          <w:spacing w:val="-2"/>
          <w:sz w:val="24"/>
        </w:rPr>
        <w:t>pekerjaan</w:t>
      </w:r>
    </w:p>
    <w:p w:rsidR="00F42FD2" w:rsidRDefault="00886DDE">
      <w:pPr>
        <w:pStyle w:val="BodyText"/>
        <w:spacing w:before="258" w:line="360" w:lineRule="auto"/>
        <w:ind w:left="2411" w:right="846"/>
        <w:jc w:val="both"/>
      </w:pPr>
      <w:r>
        <w:t>Dalam melaksanakan manajemen berarti mengadakan perencanaan dalam setiap pekerjaan yang akan dilaksanakan dimana modal dasar dari suatu perusahaan yaitu:</w:t>
      </w:r>
    </w:p>
    <w:p w:rsidR="00F42FD2" w:rsidRDefault="00886DDE">
      <w:pPr>
        <w:pStyle w:val="ListParagraph"/>
        <w:numPr>
          <w:ilvl w:val="4"/>
          <w:numId w:val="6"/>
        </w:numPr>
        <w:tabs>
          <w:tab w:val="left" w:pos="2837"/>
          <w:tab w:val="left" w:pos="3487"/>
          <w:tab w:val="left" w:pos="4177"/>
          <w:tab w:val="left" w:pos="4933"/>
          <w:tab w:val="left" w:pos="5610"/>
          <w:tab w:val="left" w:pos="7099"/>
          <w:tab w:val="left" w:pos="7855"/>
        </w:tabs>
        <w:spacing w:line="360" w:lineRule="auto"/>
        <w:ind w:left="2837" w:right="848"/>
        <w:rPr>
          <w:sz w:val="24"/>
        </w:rPr>
      </w:pPr>
      <w:r>
        <w:rPr>
          <w:i/>
          <w:spacing w:val="-4"/>
          <w:sz w:val="24"/>
        </w:rPr>
        <w:t>Man</w:t>
      </w:r>
      <w:r>
        <w:rPr>
          <w:i/>
          <w:sz w:val="24"/>
        </w:rPr>
        <w:tab/>
      </w:r>
      <w:r>
        <w:rPr>
          <w:spacing w:val="-2"/>
          <w:sz w:val="24"/>
        </w:rPr>
        <w:t>yaitu</w:t>
      </w:r>
      <w:r>
        <w:rPr>
          <w:sz w:val="24"/>
        </w:rPr>
        <w:tab/>
      </w:r>
      <w:r>
        <w:rPr>
          <w:spacing w:val="-2"/>
          <w:sz w:val="24"/>
        </w:rPr>
        <w:t>orang</w:t>
      </w:r>
      <w:r>
        <w:rPr>
          <w:sz w:val="24"/>
        </w:rPr>
        <w:tab/>
      </w:r>
      <w:r>
        <w:rPr>
          <w:spacing w:val="-4"/>
          <w:sz w:val="24"/>
        </w:rPr>
        <w:t>yang</w:t>
      </w:r>
      <w:r>
        <w:rPr>
          <w:sz w:val="24"/>
        </w:rPr>
        <w:tab/>
      </w:r>
      <w:r>
        <w:rPr>
          <w:spacing w:val="-2"/>
          <w:sz w:val="24"/>
        </w:rPr>
        <w:t>direncanakan</w:t>
      </w:r>
      <w:r>
        <w:rPr>
          <w:sz w:val="24"/>
        </w:rPr>
        <w:tab/>
      </w:r>
      <w:r>
        <w:rPr>
          <w:spacing w:val="-2"/>
          <w:sz w:val="24"/>
        </w:rPr>
        <w:t>untuk</w:t>
      </w:r>
      <w:r>
        <w:rPr>
          <w:sz w:val="24"/>
        </w:rPr>
        <w:tab/>
      </w:r>
      <w:r>
        <w:rPr>
          <w:spacing w:val="-2"/>
          <w:sz w:val="24"/>
        </w:rPr>
        <w:t xml:space="preserve">melaksanakan </w:t>
      </w:r>
      <w:r>
        <w:rPr>
          <w:sz w:val="24"/>
        </w:rPr>
        <w:t>pekerjaan yang direncanakan</w:t>
      </w:r>
    </w:p>
    <w:p w:rsidR="00F42FD2" w:rsidRDefault="00886DDE">
      <w:pPr>
        <w:pStyle w:val="ListParagraph"/>
        <w:numPr>
          <w:ilvl w:val="4"/>
          <w:numId w:val="6"/>
        </w:numPr>
        <w:tabs>
          <w:tab w:val="left" w:pos="2837"/>
          <w:tab w:val="left" w:pos="3745"/>
          <w:tab w:val="left" w:pos="4478"/>
          <w:tab w:val="left" w:pos="5185"/>
          <w:tab w:val="left" w:pos="5838"/>
          <w:tab w:val="left" w:pos="6613"/>
          <w:tab w:val="left" w:pos="7334"/>
          <w:tab w:val="left" w:pos="8667"/>
        </w:tabs>
        <w:spacing w:line="360" w:lineRule="auto"/>
        <w:ind w:left="2837" w:right="846"/>
        <w:rPr>
          <w:sz w:val="24"/>
        </w:rPr>
      </w:pPr>
      <w:r>
        <w:rPr>
          <w:i/>
          <w:spacing w:val="-2"/>
          <w:sz w:val="24"/>
        </w:rPr>
        <w:t>Money</w:t>
      </w:r>
      <w:r>
        <w:rPr>
          <w:i/>
          <w:sz w:val="24"/>
        </w:rPr>
        <w:tab/>
      </w:r>
      <w:r>
        <w:rPr>
          <w:spacing w:val="-2"/>
          <w:sz w:val="24"/>
        </w:rPr>
        <w:t>yaitu</w:t>
      </w:r>
      <w:r>
        <w:rPr>
          <w:sz w:val="24"/>
        </w:rPr>
        <w:tab/>
      </w:r>
      <w:r>
        <w:rPr>
          <w:spacing w:val="-4"/>
          <w:sz w:val="24"/>
        </w:rPr>
        <w:t>dana</w:t>
      </w:r>
      <w:r>
        <w:rPr>
          <w:sz w:val="24"/>
        </w:rPr>
        <w:tab/>
      </w:r>
      <w:r>
        <w:rPr>
          <w:spacing w:val="-4"/>
          <w:sz w:val="24"/>
        </w:rPr>
        <w:t>atau</w:t>
      </w:r>
      <w:r>
        <w:rPr>
          <w:sz w:val="24"/>
        </w:rPr>
        <w:tab/>
      </w:r>
      <w:r>
        <w:rPr>
          <w:spacing w:val="-2"/>
          <w:sz w:val="24"/>
        </w:rPr>
        <w:t>biaya</w:t>
      </w:r>
      <w:r>
        <w:rPr>
          <w:sz w:val="24"/>
        </w:rPr>
        <w:tab/>
      </w:r>
      <w:r>
        <w:rPr>
          <w:spacing w:val="-4"/>
          <w:sz w:val="24"/>
        </w:rPr>
        <w:t>yang</w:t>
      </w:r>
      <w:r>
        <w:rPr>
          <w:sz w:val="24"/>
        </w:rPr>
        <w:tab/>
      </w:r>
      <w:r>
        <w:rPr>
          <w:spacing w:val="-2"/>
          <w:sz w:val="24"/>
        </w:rPr>
        <w:t>dibutuhkan</w:t>
      </w:r>
      <w:r>
        <w:rPr>
          <w:sz w:val="24"/>
        </w:rPr>
        <w:tab/>
      </w:r>
      <w:r>
        <w:rPr>
          <w:spacing w:val="-2"/>
          <w:sz w:val="24"/>
        </w:rPr>
        <w:t xml:space="preserve">untuk </w:t>
      </w:r>
      <w:r>
        <w:rPr>
          <w:sz w:val="24"/>
        </w:rPr>
        <w:t>melaksanakan pekerjaan yang direncanakan</w:t>
      </w:r>
    </w:p>
    <w:p w:rsidR="00F42FD2" w:rsidRDefault="00886DDE">
      <w:pPr>
        <w:pStyle w:val="ListParagraph"/>
        <w:numPr>
          <w:ilvl w:val="4"/>
          <w:numId w:val="6"/>
        </w:numPr>
        <w:tabs>
          <w:tab w:val="left" w:pos="2837"/>
        </w:tabs>
        <w:spacing w:line="360" w:lineRule="auto"/>
        <w:ind w:left="2837" w:right="848"/>
        <w:rPr>
          <w:sz w:val="24"/>
        </w:rPr>
      </w:pPr>
      <w:r>
        <w:rPr>
          <w:i/>
          <w:sz w:val="24"/>
        </w:rPr>
        <w:t>Material</w:t>
      </w:r>
      <w:r>
        <w:rPr>
          <w:i/>
          <w:spacing w:val="40"/>
          <w:sz w:val="24"/>
        </w:rPr>
        <w:t xml:space="preserve"> </w:t>
      </w:r>
      <w:r>
        <w:rPr>
          <w:sz w:val="24"/>
        </w:rPr>
        <w:t>yaitu</w:t>
      </w:r>
      <w:r>
        <w:rPr>
          <w:spacing w:val="40"/>
          <w:sz w:val="24"/>
        </w:rPr>
        <w:t xml:space="preserve"> </w:t>
      </w:r>
      <w:r>
        <w:rPr>
          <w:sz w:val="24"/>
        </w:rPr>
        <w:t>peralatan</w:t>
      </w:r>
      <w:r>
        <w:rPr>
          <w:spacing w:val="40"/>
          <w:sz w:val="24"/>
        </w:rPr>
        <w:t xml:space="preserve"> </w:t>
      </w:r>
      <w:r>
        <w:rPr>
          <w:sz w:val="24"/>
        </w:rPr>
        <w:t>yang</w:t>
      </w:r>
      <w:r>
        <w:rPr>
          <w:spacing w:val="40"/>
          <w:sz w:val="24"/>
        </w:rPr>
        <w:t xml:space="preserve"> </w:t>
      </w:r>
      <w:r>
        <w:rPr>
          <w:sz w:val="24"/>
        </w:rPr>
        <w:t>dibutuhkan</w:t>
      </w:r>
      <w:r>
        <w:rPr>
          <w:spacing w:val="40"/>
          <w:sz w:val="24"/>
        </w:rPr>
        <w:t xml:space="preserve"> </w:t>
      </w:r>
      <w:r>
        <w:rPr>
          <w:sz w:val="24"/>
        </w:rPr>
        <w:t>dalam</w:t>
      </w:r>
      <w:r>
        <w:rPr>
          <w:spacing w:val="40"/>
          <w:sz w:val="24"/>
        </w:rPr>
        <w:t xml:space="preserve"> </w:t>
      </w:r>
      <w:r>
        <w:rPr>
          <w:sz w:val="24"/>
        </w:rPr>
        <w:t>pelaksanaan</w:t>
      </w:r>
      <w:r>
        <w:rPr>
          <w:spacing w:val="40"/>
          <w:sz w:val="24"/>
        </w:rPr>
        <w:t xml:space="preserve"> </w:t>
      </w:r>
      <w:r>
        <w:rPr>
          <w:sz w:val="24"/>
        </w:rPr>
        <w:t>kerja, yang direncanakan</w:t>
      </w:r>
    </w:p>
    <w:p w:rsidR="00F42FD2" w:rsidRDefault="00886DDE">
      <w:pPr>
        <w:pStyle w:val="ListParagraph"/>
        <w:numPr>
          <w:ilvl w:val="4"/>
          <w:numId w:val="6"/>
        </w:numPr>
        <w:tabs>
          <w:tab w:val="left" w:pos="2837"/>
        </w:tabs>
        <w:spacing w:line="360" w:lineRule="auto"/>
        <w:ind w:left="2837" w:right="847"/>
        <w:rPr>
          <w:sz w:val="24"/>
        </w:rPr>
      </w:pPr>
      <w:r>
        <w:rPr>
          <w:i/>
          <w:sz w:val="24"/>
        </w:rPr>
        <w:t>Machine</w:t>
      </w:r>
      <w:r>
        <w:rPr>
          <w:i/>
          <w:spacing w:val="80"/>
          <w:w w:val="150"/>
          <w:sz w:val="24"/>
        </w:rPr>
        <w:t xml:space="preserve"> </w:t>
      </w:r>
      <w:r>
        <w:rPr>
          <w:sz w:val="24"/>
        </w:rPr>
        <w:t>yaitu</w:t>
      </w:r>
      <w:r>
        <w:rPr>
          <w:spacing w:val="80"/>
          <w:w w:val="150"/>
          <w:sz w:val="24"/>
        </w:rPr>
        <w:t xml:space="preserve"> </w:t>
      </w:r>
      <w:r>
        <w:rPr>
          <w:sz w:val="24"/>
        </w:rPr>
        <w:t>Sarana</w:t>
      </w:r>
      <w:r>
        <w:rPr>
          <w:spacing w:val="80"/>
          <w:w w:val="150"/>
          <w:sz w:val="24"/>
        </w:rPr>
        <w:t xml:space="preserve"> </w:t>
      </w:r>
      <w:r>
        <w:rPr>
          <w:sz w:val="24"/>
        </w:rPr>
        <w:t>atau</w:t>
      </w:r>
      <w:r>
        <w:rPr>
          <w:spacing w:val="80"/>
          <w:w w:val="150"/>
          <w:sz w:val="24"/>
        </w:rPr>
        <w:t xml:space="preserve"> </w:t>
      </w:r>
      <w:r>
        <w:rPr>
          <w:sz w:val="24"/>
        </w:rPr>
        <w:t>mesin</w:t>
      </w:r>
      <w:r>
        <w:rPr>
          <w:spacing w:val="80"/>
          <w:w w:val="150"/>
          <w:sz w:val="24"/>
        </w:rPr>
        <w:t xml:space="preserve"> </w:t>
      </w:r>
      <w:r>
        <w:rPr>
          <w:sz w:val="24"/>
        </w:rPr>
        <w:t>yang</w:t>
      </w:r>
      <w:r>
        <w:rPr>
          <w:spacing w:val="80"/>
          <w:w w:val="150"/>
          <w:sz w:val="24"/>
        </w:rPr>
        <w:t xml:space="preserve"> </w:t>
      </w:r>
      <w:r>
        <w:rPr>
          <w:sz w:val="24"/>
        </w:rPr>
        <w:t>diperlukan</w:t>
      </w:r>
      <w:r>
        <w:rPr>
          <w:spacing w:val="80"/>
          <w:w w:val="150"/>
          <w:sz w:val="24"/>
        </w:rPr>
        <w:t xml:space="preserve"> </w:t>
      </w:r>
      <w:r>
        <w:rPr>
          <w:sz w:val="24"/>
        </w:rPr>
        <w:t>untuk keperluan pekerjaan</w:t>
      </w:r>
    </w:p>
    <w:p w:rsidR="00F42FD2" w:rsidRDefault="00886DDE">
      <w:pPr>
        <w:pStyle w:val="ListParagraph"/>
        <w:numPr>
          <w:ilvl w:val="4"/>
          <w:numId w:val="6"/>
        </w:numPr>
        <w:tabs>
          <w:tab w:val="left" w:pos="2837"/>
        </w:tabs>
        <w:ind w:left="2837"/>
        <w:rPr>
          <w:sz w:val="24"/>
        </w:rPr>
      </w:pPr>
      <w:r>
        <w:rPr>
          <w:i/>
          <w:sz w:val="24"/>
        </w:rPr>
        <w:t>Methode</w:t>
      </w:r>
      <w:r>
        <w:rPr>
          <w:i/>
          <w:spacing w:val="-1"/>
          <w:sz w:val="24"/>
        </w:rPr>
        <w:t xml:space="preserve"> </w:t>
      </w:r>
      <w:r>
        <w:rPr>
          <w:sz w:val="24"/>
        </w:rPr>
        <w:t>yaitu</w:t>
      </w:r>
      <w:r>
        <w:rPr>
          <w:spacing w:val="-2"/>
          <w:sz w:val="24"/>
        </w:rPr>
        <w:t xml:space="preserve"> </w:t>
      </w:r>
      <w:r>
        <w:rPr>
          <w:sz w:val="24"/>
        </w:rPr>
        <w:t>cara-cara</w:t>
      </w:r>
      <w:r>
        <w:rPr>
          <w:spacing w:val="-2"/>
          <w:sz w:val="24"/>
        </w:rPr>
        <w:t xml:space="preserve"> </w:t>
      </w:r>
      <w:r>
        <w:rPr>
          <w:sz w:val="24"/>
        </w:rPr>
        <w:t>dalam</w:t>
      </w:r>
      <w:r>
        <w:rPr>
          <w:spacing w:val="-2"/>
          <w:sz w:val="24"/>
        </w:rPr>
        <w:t xml:space="preserve"> </w:t>
      </w:r>
      <w:r>
        <w:rPr>
          <w:sz w:val="24"/>
        </w:rPr>
        <w:t>melaksanakan</w:t>
      </w:r>
      <w:r>
        <w:rPr>
          <w:spacing w:val="-1"/>
          <w:sz w:val="24"/>
        </w:rPr>
        <w:t xml:space="preserve"> </w:t>
      </w:r>
      <w:r>
        <w:rPr>
          <w:spacing w:val="-2"/>
          <w:sz w:val="24"/>
        </w:rPr>
        <w:t>pekerjaan</w:t>
      </w:r>
    </w:p>
    <w:p w:rsidR="00F42FD2" w:rsidRDefault="00886DDE">
      <w:pPr>
        <w:pStyle w:val="ListParagraph"/>
        <w:numPr>
          <w:ilvl w:val="4"/>
          <w:numId w:val="6"/>
        </w:numPr>
        <w:tabs>
          <w:tab w:val="left" w:pos="2837"/>
        </w:tabs>
        <w:spacing w:before="258" w:line="360" w:lineRule="auto"/>
        <w:ind w:left="2837" w:right="845"/>
        <w:rPr>
          <w:sz w:val="24"/>
        </w:rPr>
      </w:pPr>
      <w:r>
        <w:rPr>
          <w:i/>
          <w:sz w:val="24"/>
        </w:rPr>
        <w:t xml:space="preserve">Information </w:t>
      </w:r>
      <w:r>
        <w:rPr>
          <w:sz w:val="24"/>
        </w:rPr>
        <w:t xml:space="preserve">yaitu informasi untuk mengetahui situasi dan kondisi </w:t>
      </w:r>
      <w:r>
        <w:rPr>
          <w:spacing w:val="-2"/>
          <w:sz w:val="24"/>
        </w:rPr>
        <w:t>pelayaran</w:t>
      </w:r>
    </w:p>
    <w:p w:rsidR="00F42FD2" w:rsidRDefault="00886DDE">
      <w:pPr>
        <w:pStyle w:val="ListParagraph"/>
        <w:numPr>
          <w:ilvl w:val="4"/>
          <w:numId w:val="6"/>
        </w:numPr>
        <w:tabs>
          <w:tab w:val="left" w:pos="2837"/>
        </w:tabs>
        <w:ind w:left="2837"/>
        <w:rPr>
          <w:sz w:val="24"/>
        </w:rPr>
      </w:pPr>
      <w:r>
        <w:rPr>
          <w:i/>
          <w:sz w:val="24"/>
        </w:rPr>
        <w:t>Time</w:t>
      </w:r>
      <w:r>
        <w:rPr>
          <w:i/>
          <w:spacing w:val="-1"/>
          <w:sz w:val="24"/>
        </w:rPr>
        <w:t xml:space="preserve"> </w:t>
      </w:r>
      <w:r>
        <w:rPr>
          <w:sz w:val="24"/>
        </w:rPr>
        <w:t>yaitu</w:t>
      </w:r>
      <w:r>
        <w:rPr>
          <w:spacing w:val="-2"/>
          <w:sz w:val="24"/>
        </w:rPr>
        <w:t xml:space="preserve"> </w:t>
      </w:r>
      <w:r>
        <w:rPr>
          <w:sz w:val="24"/>
        </w:rPr>
        <w:t>waktu yang</w:t>
      </w:r>
      <w:r>
        <w:rPr>
          <w:spacing w:val="-1"/>
          <w:sz w:val="24"/>
        </w:rPr>
        <w:t xml:space="preserve"> </w:t>
      </w:r>
      <w:r>
        <w:rPr>
          <w:sz w:val="24"/>
        </w:rPr>
        <w:t xml:space="preserve">diperlukan untuk melaksanakan </w:t>
      </w:r>
      <w:r>
        <w:rPr>
          <w:spacing w:val="-2"/>
          <w:sz w:val="24"/>
        </w:rPr>
        <w:t>pekerjaan</w:t>
      </w:r>
    </w:p>
    <w:p w:rsidR="00F42FD2" w:rsidRDefault="00F42FD2">
      <w:pPr>
        <w:pStyle w:val="BodyText"/>
      </w:pPr>
    </w:p>
    <w:p w:rsidR="00F42FD2" w:rsidRDefault="00F42FD2">
      <w:pPr>
        <w:pStyle w:val="BodyText"/>
        <w:spacing w:before="123"/>
      </w:pPr>
    </w:p>
    <w:p w:rsidR="00F42FD2" w:rsidRDefault="00886DDE">
      <w:pPr>
        <w:pStyle w:val="Heading4"/>
        <w:numPr>
          <w:ilvl w:val="2"/>
          <w:numId w:val="6"/>
        </w:numPr>
        <w:tabs>
          <w:tab w:val="left" w:pos="1985"/>
        </w:tabs>
      </w:pPr>
      <w:r>
        <w:t>Pencegahan</w:t>
      </w:r>
      <w:r>
        <w:rPr>
          <w:spacing w:val="-1"/>
        </w:rPr>
        <w:t xml:space="preserve"> </w:t>
      </w:r>
      <w:r>
        <w:t>Kecelakaan</w:t>
      </w:r>
      <w:r>
        <w:rPr>
          <w:spacing w:val="-2"/>
        </w:rPr>
        <w:t xml:space="preserve"> Kerja</w:t>
      </w:r>
    </w:p>
    <w:p w:rsidR="00F42FD2" w:rsidRDefault="00886DDE">
      <w:pPr>
        <w:pStyle w:val="BodyText"/>
        <w:spacing w:before="255"/>
        <w:ind w:left="1985"/>
      </w:pPr>
      <w:r>
        <w:t>Menurut</w:t>
      </w:r>
      <w:r>
        <w:rPr>
          <w:spacing w:val="-1"/>
        </w:rPr>
        <w:t xml:space="preserve"> </w:t>
      </w:r>
      <w:r>
        <w:t>Suma’mur (2011:59), kecelakaan</w:t>
      </w:r>
      <w:r>
        <w:rPr>
          <w:spacing w:val="-2"/>
        </w:rPr>
        <w:t xml:space="preserve"> </w:t>
      </w:r>
      <w:r>
        <w:t>kerja</w:t>
      </w:r>
      <w:r>
        <w:rPr>
          <w:spacing w:val="-1"/>
        </w:rPr>
        <w:t xml:space="preserve"> </w:t>
      </w:r>
      <w:r>
        <w:t>dapat</w:t>
      </w:r>
      <w:r>
        <w:rPr>
          <w:spacing w:val="-1"/>
        </w:rPr>
        <w:t xml:space="preserve"> </w:t>
      </w:r>
      <w:r>
        <w:t>dicegah</w:t>
      </w:r>
      <w:r>
        <w:rPr>
          <w:spacing w:val="-1"/>
        </w:rPr>
        <w:t xml:space="preserve"> </w:t>
      </w:r>
      <w:r>
        <w:rPr>
          <w:spacing w:val="-2"/>
        </w:rPr>
        <w:t>dengan:</w:t>
      </w:r>
    </w:p>
    <w:p w:rsidR="00F42FD2" w:rsidRDefault="00886DDE">
      <w:pPr>
        <w:pStyle w:val="Heading4"/>
        <w:numPr>
          <w:ilvl w:val="3"/>
          <w:numId w:val="6"/>
        </w:numPr>
        <w:tabs>
          <w:tab w:val="left" w:pos="2411"/>
        </w:tabs>
        <w:spacing w:before="261"/>
      </w:pPr>
      <w:r>
        <w:t>Pendekatan</w:t>
      </w:r>
      <w:r>
        <w:rPr>
          <w:spacing w:val="-8"/>
        </w:rPr>
        <w:t xml:space="preserve"> </w:t>
      </w:r>
      <w:r>
        <w:t>Sub</w:t>
      </w:r>
      <w:r>
        <w:rPr>
          <w:spacing w:val="-7"/>
        </w:rPr>
        <w:t xml:space="preserve"> </w:t>
      </w:r>
      <w:r>
        <w:t>Sistem</w:t>
      </w:r>
      <w:r>
        <w:rPr>
          <w:spacing w:val="-7"/>
        </w:rPr>
        <w:t xml:space="preserve"> </w:t>
      </w:r>
      <w:r>
        <w:t>Lingkungan</w:t>
      </w:r>
      <w:r>
        <w:rPr>
          <w:spacing w:val="-7"/>
        </w:rPr>
        <w:t xml:space="preserve"> </w:t>
      </w:r>
      <w:r>
        <w:rPr>
          <w:spacing w:val="-2"/>
        </w:rPr>
        <w:t>Fisik</w:t>
      </w:r>
    </w:p>
    <w:p w:rsidR="00F42FD2" w:rsidRDefault="00886DDE">
      <w:pPr>
        <w:pStyle w:val="BodyText"/>
        <w:spacing w:before="256" w:line="360" w:lineRule="auto"/>
        <w:ind w:left="2411" w:right="847"/>
        <w:jc w:val="both"/>
      </w:pPr>
      <w:r>
        <w:t>Usaha keselamatan kerja yang diarahkan pada lingkungan fisik ini bertujuan</w:t>
      </w:r>
      <w:r>
        <w:rPr>
          <w:spacing w:val="66"/>
          <w:w w:val="150"/>
        </w:rPr>
        <w:t xml:space="preserve"> </w:t>
      </w:r>
      <w:r>
        <w:t>untuk</w:t>
      </w:r>
      <w:r>
        <w:rPr>
          <w:spacing w:val="68"/>
          <w:w w:val="150"/>
        </w:rPr>
        <w:t xml:space="preserve"> </w:t>
      </w:r>
      <w:r>
        <w:t>menghilangkan,</w:t>
      </w:r>
      <w:r>
        <w:rPr>
          <w:spacing w:val="67"/>
          <w:w w:val="150"/>
        </w:rPr>
        <w:t xml:space="preserve"> </w:t>
      </w:r>
      <w:r>
        <w:t>mengendalikan</w:t>
      </w:r>
      <w:r>
        <w:rPr>
          <w:spacing w:val="68"/>
          <w:w w:val="150"/>
        </w:rPr>
        <w:t xml:space="preserve"> </w:t>
      </w:r>
      <w:r>
        <w:t>atau</w:t>
      </w:r>
      <w:r>
        <w:rPr>
          <w:spacing w:val="69"/>
          <w:w w:val="150"/>
        </w:rPr>
        <w:t xml:space="preserve"> </w:t>
      </w:r>
      <w:r>
        <w:rPr>
          <w:spacing w:val="-2"/>
        </w:rPr>
        <w:t>mengurangi</w:t>
      </w:r>
    </w:p>
    <w:p w:rsidR="00F42FD2" w:rsidRDefault="00F42FD2">
      <w:pPr>
        <w:pStyle w:val="BodyText"/>
        <w:spacing w:line="360" w:lineRule="auto"/>
        <w:jc w:val="both"/>
        <w:sectPr w:rsidR="00F42FD2">
          <w:pgSz w:w="11910" w:h="16840"/>
          <w:pgMar w:top="1340" w:right="566" w:bottom="960" w:left="1275" w:header="0" w:footer="777" w:gutter="0"/>
          <w:cols w:space="720"/>
        </w:sectPr>
      </w:pPr>
    </w:p>
    <w:p w:rsidR="00F42FD2" w:rsidRDefault="00886DDE">
      <w:pPr>
        <w:pStyle w:val="BodyText"/>
        <w:spacing w:before="75" w:line="360" w:lineRule="auto"/>
        <w:ind w:left="2411" w:right="846"/>
        <w:jc w:val="both"/>
      </w:pPr>
      <w:r>
        <w:lastRenderedPageBreak/>
        <w:t xml:space="preserve">akibat dari bahaya-bahaya yang terkandung dalam peralatan, maupun lingkungan kerja. Bahaya adalah suatu keadaan atau perubahan lingkungan yang mengandung potensi untuk menyebabkan cidera, penyakit, kerusakan harta benda. Bahaya ini dapat berbentuk bahaya mekanik, fisik, kimia, dan listrik. Dalam hal ini usaha untuk mengurangi kecelakaan kerja sekecil mungkin dengan cara sebagai </w:t>
      </w:r>
      <w:r>
        <w:rPr>
          <w:spacing w:val="-2"/>
        </w:rPr>
        <w:t>berikut:</w:t>
      </w:r>
    </w:p>
    <w:p w:rsidR="00F42FD2" w:rsidRDefault="00886DDE">
      <w:pPr>
        <w:pStyle w:val="ListParagraph"/>
        <w:numPr>
          <w:ilvl w:val="4"/>
          <w:numId w:val="6"/>
        </w:numPr>
        <w:tabs>
          <w:tab w:val="left" w:pos="2837"/>
        </w:tabs>
        <w:spacing w:before="119" w:line="360" w:lineRule="auto"/>
        <w:ind w:left="2837" w:right="848"/>
        <w:jc w:val="both"/>
        <w:rPr>
          <w:sz w:val="24"/>
        </w:rPr>
      </w:pPr>
      <w:r>
        <w:rPr>
          <w:sz w:val="24"/>
        </w:rPr>
        <w:t xml:space="preserve">Perancangan mesin atau peralatan dengan memperhatikan segi </w:t>
      </w:r>
      <w:r>
        <w:rPr>
          <w:spacing w:val="-2"/>
          <w:sz w:val="24"/>
        </w:rPr>
        <w:t>keselamatan</w:t>
      </w:r>
    </w:p>
    <w:p w:rsidR="00F42FD2" w:rsidRDefault="00886DDE">
      <w:pPr>
        <w:pStyle w:val="ListParagraph"/>
        <w:numPr>
          <w:ilvl w:val="4"/>
          <w:numId w:val="6"/>
        </w:numPr>
        <w:tabs>
          <w:tab w:val="left" w:pos="2837"/>
        </w:tabs>
        <w:spacing w:line="360" w:lineRule="auto"/>
        <w:ind w:left="2837" w:right="847"/>
        <w:jc w:val="both"/>
        <w:rPr>
          <w:sz w:val="24"/>
        </w:rPr>
      </w:pPr>
      <w:r>
        <w:rPr>
          <w:sz w:val="24"/>
        </w:rPr>
        <w:t>Perancangan peralatan atau lingkungan kerja yang sesuai dengan batas kemapuan kerja sehingga dapat dihindari ketegangan jiwa, badan maupun penyakit kerja terhadap manusia</w:t>
      </w:r>
    </w:p>
    <w:p w:rsidR="00F42FD2" w:rsidRDefault="00886DDE">
      <w:pPr>
        <w:pStyle w:val="ListParagraph"/>
        <w:numPr>
          <w:ilvl w:val="4"/>
          <w:numId w:val="6"/>
        </w:numPr>
        <w:tabs>
          <w:tab w:val="left" w:pos="2836"/>
        </w:tabs>
        <w:ind w:hanging="425"/>
        <w:jc w:val="both"/>
        <w:rPr>
          <w:sz w:val="24"/>
        </w:rPr>
      </w:pPr>
      <w:r>
        <w:rPr>
          <w:sz w:val="24"/>
        </w:rPr>
        <w:t>Pembelian</w:t>
      </w:r>
      <w:r>
        <w:rPr>
          <w:spacing w:val="-1"/>
          <w:sz w:val="24"/>
        </w:rPr>
        <w:t xml:space="preserve"> </w:t>
      </w:r>
      <w:r>
        <w:rPr>
          <w:sz w:val="24"/>
        </w:rPr>
        <w:t>yang</w:t>
      </w:r>
      <w:r>
        <w:rPr>
          <w:spacing w:val="-1"/>
          <w:sz w:val="24"/>
        </w:rPr>
        <w:t xml:space="preserve"> </w:t>
      </w:r>
      <w:r>
        <w:rPr>
          <w:sz w:val="24"/>
        </w:rPr>
        <w:t>didasarkan</w:t>
      </w:r>
      <w:r>
        <w:rPr>
          <w:spacing w:val="-1"/>
          <w:sz w:val="24"/>
        </w:rPr>
        <w:t xml:space="preserve"> </w:t>
      </w:r>
      <w:r>
        <w:rPr>
          <w:sz w:val="24"/>
        </w:rPr>
        <w:t>mutu dan</w:t>
      </w:r>
      <w:r>
        <w:rPr>
          <w:spacing w:val="-1"/>
          <w:sz w:val="24"/>
        </w:rPr>
        <w:t xml:space="preserve"> </w:t>
      </w:r>
      <w:r>
        <w:rPr>
          <w:sz w:val="24"/>
        </w:rPr>
        <w:t>syarat</w:t>
      </w:r>
      <w:r>
        <w:rPr>
          <w:spacing w:val="-1"/>
          <w:sz w:val="24"/>
        </w:rPr>
        <w:t xml:space="preserve"> </w:t>
      </w:r>
      <w:r>
        <w:rPr>
          <w:sz w:val="24"/>
        </w:rPr>
        <w:t xml:space="preserve">keselamatan </w:t>
      </w:r>
      <w:r>
        <w:rPr>
          <w:spacing w:val="-2"/>
          <w:sz w:val="24"/>
        </w:rPr>
        <w:t>kerja</w:t>
      </w:r>
    </w:p>
    <w:p w:rsidR="00F42FD2" w:rsidRDefault="00886DDE">
      <w:pPr>
        <w:pStyle w:val="ListParagraph"/>
        <w:numPr>
          <w:ilvl w:val="4"/>
          <w:numId w:val="6"/>
        </w:numPr>
        <w:tabs>
          <w:tab w:val="left" w:pos="2837"/>
        </w:tabs>
        <w:spacing w:before="258" w:line="360" w:lineRule="auto"/>
        <w:ind w:left="2837" w:right="847"/>
        <w:jc w:val="both"/>
        <w:rPr>
          <w:sz w:val="24"/>
        </w:rPr>
      </w:pPr>
      <w:r>
        <w:rPr>
          <w:sz w:val="24"/>
        </w:rPr>
        <w:t>Pengelolaan (pengangkutan, penyusunan, penyimpanan) bahan- bahan produksi dengan memperhitungkan standar keselamatan yang berlaku</w:t>
      </w:r>
    </w:p>
    <w:p w:rsidR="00F42FD2" w:rsidRDefault="00886DDE">
      <w:pPr>
        <w:pStyle w:val="ListParagraph"/>
        <w:numPr>
          <w:ilvl w:val="4"/>
          <w:numId w:val="6"/>
        </w:numPr>
        <w:tabs>
          <w:tab w:val="left" w:pos="2837"/>
        </w:tabs>
        <w:spacing w:line="360" w:lineRule="auto"/>
        <w:ind w:left="2837" w:right="845"/>
        <w:jc w:val="both"/>
        <w:rPr>
          <w:sz w:val="24"/>
        </w:rPr>
      </w:pPr>
      <w:r>
        <w:rPr>
          <w:sz w:val="24"/>
        </w:rPr>
        <w:t>Pembuangan bahan limbah / ballast / air got dengan memperhitungkan kemungkinan bahayanya, baik terhadap masyarakat maupun lingkungan sekitarnya</w:t>
      </w:r>
    </w:p>
    <w:p w:rsidR="00F42FD2" w:rsidRDefault="00F42FD2">
      <w:pPr>
        <w:pStyle w:val="BodyText"/>
        <w:spacing w:before="141"/>
      </w:pPr>
    </w:p>
    <w:p w:rsidR="00F42FD2" w:rsidRDefault="00886DDE">
      <w:pPr>
        <w:pStyle w:val="Heading4"/>
        <w:numPr>
          <w:ilvl w:val="3"/>
          <w:numId w:val="6"/>
        </w:numPr>
        <w:tabs>
          <w:tab w:val="left" w:pos="2411"/>
        </w:tabs>
      </w:pPr>
      <w:r>
        <w:t>Pendekatan</w:t>
      </w:r>
      <w:r>
        <w:rPr>
          <w:spacing w:val="-7"/>
        </w:rPr>
        <w:t xml:space="preserve"> </w:t>
      </w:r>
      <w:r>
        <w:t>Sub</w:t>
      </w:r>
      <w:r>
        <w:rPr>
          <w:spacing w:val="-6"/>
        </w:rPr>
        <w:t xml:space="preserve"> </w:t>
      </w:r>
      <w:r>
        <w:t>Sistem</w:t>
      </w:r>
      <w:r>
        <w:rPr>
          <w:spacing w:val="-6"/>
        </w:rPr>
        <w:t xml:space="preserve"> </w:t>
      </w:r>
      <w:r>
        <w:rPr>
          <w:spacing w:val="-2"/>
        </w:rPr>
        <w:t>Manusia</w:t>
      </w:r>
    </w:p>
    <w:p w:rsidR="00F42FD2" w:rsidRDefault="00886DDE">
      <w:pPr>
        <w:pStyle w:val="BodyText"/>
        <w:spacing w:before="255" w:line="360" w:lineRule="auto"/>
        <w:ind w:left="2411" w:right="845"/>
        <w:jc w:val="both"/>
      </w:pPr>
      <w:r>
        <w:t>Tinjauan terhadap unsur manusia ini dapat berdiri sendiri tetapi harus dikaitkan dengan interaksinya bersama unsur lingkungan fisik dan sistim manajemen. Dari sudut manusia secara pribadi kita harus mengusahakan agar dapat dicapainya penempatan kerja yang benar disertai suasana kerja yang baik. Oleh karena itu usaha pencegahan kecelakaan ditinjau dari sudut unsur manusia meliputi:</w:t>
      </w:r>
    </w:p>
    <w:p w:rsidR="00F42FD2" w:rsidRDefault="00886DDE">
      <w:pPr>
        <w:pStyle w:val="ListParagraph"/>
        <w:numPr>
          <w:ilvl w:val="4"/>
          <w:numId w:val="6"/>
        </w:numPr>
        <w:tabs>
          <w:tab w:val="left" w:pos="2836"/>
        </w:tabs>
        <w:spacing w:before="121"/>
        <w:ind w:hanging="425"/>
        <w:jc w:val="both"/>
        <w:rPr>
          <w:sz w:val="24"/>
        </w:rPr>
      </w:pPr>
      <w:r>
        <w:rPr>
          <w:sz w:val="24"/>
        </w:rPr>
        <w:t xml:space="preserve">Dari segi </w:t>
      </w:r>
      <w:r>
        <w:rPr>
          <w:spacing w:val="-2"/>
          <w:sz w:val="24"/>
        </w:rPr>
        <w:t>Kemampuan</w:t>
      </w:r>
    </w:p>
    <w:p w:rsidR="00F42FD2" w:rsidRDefault="00886DDE">
      <w:pPr>
        <w:pStyle w:val="BodyText"/>
        <w:spacing w:before="258" w:line="360" w:lineRule="auto"/>
        <w:ind w:left="2837" w:right="844"/>
        <w:jc w:val="both"/>
      </w:pPr>
      <w:r>
        <w:t>Dari segi kemampuan dapat dilakukan program pemilihan penempatan dan pemindahan pegawai yang baik, selain itu perlu dilaksanakan</w:t>
      </w:r>
      <w:r>
        <w:rPr>
          <w:spacing w:val="53"/>
        </w:rPr>
        <w:t xml:space="preserve"> </w:t>
      </w:r>
      <w:r>
        <w:t>pendidikan</w:t>
      </w:r>
      <w:r>
        <w:rPr>
          <w:spacing w:val="55"/>
        </w:rPr>
        <w:t xml:space="preserve"> </w:t>
      </w:r>
      <w:r>
        <w:t>yang</w:t>
      </w:r>
      <w:r>
        <w:rPr>
          <w:spacing w:val="55"/>
        </w:rPr>
        <w:t xml:space="preserve"> </w:t>
      </w:r>
      <w:r>
        <w:t>terpadu</w:t>
      </w:r>
      <w:r>
        <w:rPr>
          <w:spacing w:val="55"/>
        </w:rPr>
        <w:t xml:space="preserve"> </w:t>
      </w:r>
      <w:r>
        <w:t>bagi</w:t>
      </w:r>
      <w:r>
        <w:rPr>
          <w:spacing w:val="55"/>
        </w:rPr>
        <w:t xml:space="preserve"> </w:t>
      </w:r>
      <w:r>
        <w:t>semua</w:t>
      </w:r>
      <w:r>
        <w:rPr>
          <w:spacing w:val="54"/>
        </w:rPr>
        <w:t xml:space="preserve"> </w:t>
      </w:r>
      <w:r>
        <w:rPr>
          <w:i/>
        </w:rPr>
        <w:t>crew</w:t>
      </w:r>
      <w:r>
        <w:rPr>
          <w:i/>
          <w:spacing w:val="54"/>
        </w:rPr>
        <w:t xml:space="preserve"> </w:t>
      </w:r>
      <w:r>
        <w:rPr>
          <w:spacing w:val="-2"/>
        </w:rPr>
        <w:t>mesin</w:t>
      </w:r>
    </w:p>
    <w:p w:rsidR="00F42FD2" w:rsidRDefault="00F42FD2">
      <w:pPr>
        <w:pStyle w:val="BodyText"/>
        <w:spacing w:line="360" w:lineRule="auto"/>
        <w:jc w:val="both"/>
        <w:sectPr w:rsidR="00F42FD2">
          <w:pgSz w:w="11910" w:h="16840"/>
          <w:pgMar w:top="1340" w:right="566" w:bottom="960" w:left="1275" w:header="0" w:footer="777" w:gutter="0"/>
          <w:cols w:space="720"/>
        </w:sectPr>
      </w:pPr>
    </w:p>
    <w:p w:rsidR="00F42FD2" w:rsidRDefault="00886DDE">
      <w:pPr>
        <w:pStyle w:val="BodyText"/>
        <w:spacing w:before="75" w:line="360" w:lineRule="auto"/>
        <w:ind w:left="2837" w:right="845"/>
        <w:jc w:val="both"/>
      </w:pPr>
      <w:r>
        <w:lastRenderedPageBreak/>
        <w:t xml:space="preserve">sesuai dengan kebutuhan jabatan yang ada. </w:t>
      </w:r>
      <w:r>
        <w:rPr>
          <w:i/>
        </w:rPr>
        <w:t xml:space="preserve">Crew </w:t>
      </w:r>
      <w:r>
        <w:t>mesin yang secara fisik mampu melaksanakan pekerjaannya dengan baik</w:t>
      </w:r>
      <w:r>
        <w:rPr>
          <w:spacing w:val="40"/>
        </w:rPr>
        <w:t xml:space="preserve"> </w:t>
      </w:r>
      <w:r>
        <w:t>perlu dilakukan:</w:t>
      </w:r>
    </w:p>
    <w:p w:rsidR="00F42FD2" w:rsidRDefault="00886DDE">
      <w:pPr>
        <w:pStyle w:val="ListParagraph"/>
        <w:numPr>
          <w:ilvl w:val="5"/>
          <w:numId w:val="6"/>
        </w:numPr>
        <w:tabs>
          <w:tab w:val="left" w:pos="3259"/>
        </w:tabs>
        <w:ind w:left="3259" w:hanging="423"/>
        <w:jc w:val="both"/>
        <w:rPr>
          <w:sz w:val="24"/>
        </w:rPr>
      </w:pPr>
      <w:r>
        <w:rPr>
          <w:sz w:val="24"/>
        </w:rPr>
        <w:t xml:space="preserve">Uji kesehatan pra </w:t>
      </w:r>
      <w:r>
        <w:rPr>
          <w:spacing w:val="-2"/>
          <w:sz w:val="24"/>
        </w:rPr>
        <w:t>kerja</w:t>
      </w:r>
    </w:p>
    <w:p w:rsidR="00F42FD2" w:rsidRDefault="00886DDE">
      <w:pPr>
        <w:pStyle w:val="ListParagraph"/>
        <w:numPr>
          <w:ilvl w:val="5"/>
          <w:numId w:val="6"/>
        </w:numPr>
        <w:tabs>
          <w:tab w:val="left" w:pos="3259"/>
        </w:tabs>
        <w:spacing w:before="138"/>
        <w:ind w:left="3259" w:hanging="423"/>
        <w:jc w:val="both"/>
        <w:rPr>
          <w:sz w:val="24"/>
        </w:rPr>
      </w:pPr>
      <w:r>
        <w:rPr>
          <w:sz w:val="24"/>
        </w:rPr>
        <w:t>Uji</w:t>
      </w:r>
      <w:r>
        <w:rPr>
          <w:spacing w:val="-4"/>
          <w:sz w:val="24"/>
        </w:rPr>
        <w:t xml:space="preserve"> </w:t>
      </w:r>
      <w:r>
        <w:rPr>
          <w:sz w:val="24"/>
        </w:rPr>
        <w:t>kesehatan</w:t>
      </w:r>
      <w:r>
        <w:rPr>
          <w:spacing w:val="-2"/>
          <w:sz w:val="24"/>
        </w:rPr>
        <w:t xml:space="preserve"> </w:t>
      </w:r>
      <w:r>
        <w:rPr>
          <w:sz w:val="24"/>
        </w:rPr>
        <w:t>tahunan</w:t>
      </w:r>
      <w:r>
        <w:rPr>
          <w:spacing w:val="-2"/>
          <w:sz w:val="24"/>
        </w:rPr>
        <w:t xml:space="preserve"> </w:t>
      </w:r>
      <w:r>
        <w:rPr>
          <w:sz w:val="24"/>
        </w:rPr>
        <w:t>secara</w:t>
      </w:r>
      <w:r>
        <w:rPr>
          <w:spacing w:val="-2"/>
          <w:sz w:val="24"/>
        </w:rPr>
        <w:t xml:space="preserve"> berkala</w:t>
      </w:r>
    </w:p>
    <w:p w:rsidR="00F42FD2" w:rsidRDefault="00886DDE">
      <w:pPr>
        <w:pStyle w:val="ListParagraph"/>
        <w:numPr>
          <w:ilvl w:val="5"/>
          <w:numId w:val="6"/>
        </w:numPr>
        <w:tabs>
          <w:tab w:val="left" w:pos="3259"/>
        </w:tabs>
        <w:spacing w:before="138"/>
        <w:ind w:left="3259" w:hanging="423"/>
        <w:jc w:val="both"/>
        <w:rPr>
          <w:sz w:val="24"/>
        </w:rPr>
      </w:pPr>
      <w:r>
        <w:rPr>
          <w:sz w:val="24"/>
        </w:rPr>
        <w:t>Penempatan</w:t>
      </w:r>
      <w:r>
        <w:rPr>
          <w:spacing w:val="-4"/>
          <w:sz w:val="24"/>
        </w:rPr>
        <w:t xml:space="preserve"> </w:t>
      </w:r>
      <w:r>
        <w:rPr>
          <w:sz w:val="24"/>
        </w:rPr>
        <w:t>kerja</w:t>
      </w:r>
      <w:r>
        <w:rPr>
          <w:spacing w:val="-2"/>
          <w:sz w:val="24"/>
        </w:rPr>
        <w:t xml:space="preserve"> </w:t>
      </w:r>
      <w:r>
        <w:rPr>
          <w:sz w:val="24"/>
        </w:rPr>
        <w:t>yang</w:t>
      </w:r>
      <w:r>
        <w:rPr>
          <w:spacing w:val="-1"/>
          <w:sz w:val="24"/>
        </w:rPr>
        <w:t xml:space="preserve"> </w:t>
      </w:r>
      <w:r>
        <w:rPr>
          <w:spacing w:val="-4"/>
          <w:sz w:val="24"/>
        </w:rPr>
        <w:t>baik</w:t>
      </w:r>
    </w:p>
    <w:p w:rsidR="00F42FD2" w:rsidRDefault="00886DDE">
      <w:pPr>
        <w:pStyle w:val="ListParagraph"/>
        <w:numPr>
          <w:ilvl w:val="5"/>
          <w:numId w:val="6"/>
        </w:numPr>
        <w:tabs>
          <w:tab w:val="left" w:pos="3260"/>
          <w:tab w:val="left" w:pos="3262"/>
        </w:tabs>
        <w:spacing w:before="137" w:line="360" w:lineRule="auto"/>
        <w:ind w:left="3262" w:right="845" w:hanging="425"/>
        <w:jc w:val="both"/>
        <w:rPr>
          <w:sz w:val="24"/>
        </w:rPr>
      </w:pPr>
      <w:r>
        <w:rPr>
          <w:sz w:val="24"/>
        </w:rPr>
        <w:t>Uji kesehatan untuk pemindahan crew mesin pengamatan keterbatasan fisik</w:t>
      </w:r>
    </w:p>
    <w:p w:rsidR="00F42FD2" w:rsidRDefault="00F42FD2">
      <w:pPr>
        <w:pStyle w:val="BodyText"/>
      </w:pPr>
    </w:p>
    <w:p w:rsidR="00F42FD2" w:rsidRDefault="00886DDE">
      <w:pPr>
        <w:pStyle w:val="ListParagraph"/>
        <w:numPr>
          <w:ilvl w:val="4"/>
          <w:numId w:val="6"/>
        </w:numPr>
        <w:tabs>
          <w:tab w:val="left" w:pos="2837"/>
        </w:tabs>
        <w:spacing w:before="0"/>
        <w:ind w:left="2837"/>
        <w:rPr>
          <w:sz w:val="24"/>
        </w:rPr>
      </w:pPr>
      <w:r>
        <w:rPr>
          <w:sz w:val="24"/>
        </w:rPr>
        <w:t xml:space="preserve">Dari segi </w:t>
      </w:r>
      <w:r>
        <w:rPr>
          <w:spacing w:val="-2"/>
          <w:sz w:val="24"/>
        </w:rPr>
        <w:t>Kemauan</w:t>
      </w:r>
    </w:p>
    <w:p w:rsidR="00F42FD2" w:rsidRDefault="00886DDE">
      <w:pPr>
        <w:pStyle w:val="BodyText"/>
        <w:spacing w:before="258" w:line="360" w:lineRule="auto"/>
        <w:ind w:left="2837" w:right="846"/>
        <w:jc w:val="both"/>
      </w:pPr>
      <w:r>
        <w:t>Dari segi kemauan perlu dilakukan program yang mampu / mau memberikan motivasi pada para pekerja agar bersedia secara aman. Faktor-faktor yang mempengaruhi kemauan crew mesin dalam bidang keselamatan kerja antara lain:</w:t>
      </w:r>
    </w:p>
    <w:p w:rsidR="00F42FD2" w:rsidRDefault="00886DDE">
      <w:pPr>
        <w:pStyle w:val="ListParagraph"/>
        <w:numPr>
          <w:ilvl w:val="5"/>
          <w:numId w:val="6"/>
        </w:numPr>
        <w:tabs>
          <w:tab w:val="left" w:pos="3260"/>
          <w:tab w:val="left" w:pos="3262"/>
        </w:tabs>
        <w:spacing w:line="360" w:lineRule="auto"/>
        <w:ind w:left="3262" w:right="847" w:hanging="425"/>
        <w:jc w:val="both"/>
        <w:rPr>
          <w:sz w:val="24"/>
        </w:rPr>
      </w:pPr>
      <w:r>
        <w:rPr>
          <w:sz w:val="24"/>
        </w:rPr>
        <w:t>Contoh yang diberikan oleh pengawas, pimpinan madya maupun pejabat tertinggi diperusahaan</w:t>
      </w:r>
    </w:p>
    <w:p w:rsidR="00F42FD2" w:rsidRDefault="00886DDE">
      <w:pPr>
        <w:pStyle w:val="ListParagraph"/>
        <w:numPr>
          <w:ilvl w:val="5"/>
          <w:numId w:val="6"/>
        </w:numPr>
        <w:tabs>
          <w:tab w:val="left" w:pos="3260"/>
        </w:tabs>
        <w:ind w:left="3260" w:hanging="423"/>
        <w:jc w:val="both"/>
        <w:rPr>
          <w:sz w:val="24"/>
        </w:rPr>
      </w:pPr>
      <w:r>
        <w:rPr>
          <w:sz w:val="24"/>
        </w:rPr>
        <w:t>Komunikasi</w:t>
      </w:r>
      <w:r>
        <w:rPr>
          <w:spacing w:val="-2"/>
          <w:sz w:val="24"/>
        </w:rPr>
        <w:t xml:space="preserve"> </w:t>
      </w:r>
      <w:r>
        <w:rPr>
          <w:sz w:val="24"/>
        </w:rPr>
        <w:t>tentang</w:t>
      </w:r>
      <w:r>
        <w:rPr>
          <w:spacing w:val="-1"/>
          <w:sz w:val="24"/>
        </w:rPr>
        <w:t xml:space="preserve"> </w:t>
      </w:r>
      <w:r>
        <w:rPr>
          <w:sz w:val="24"/>
        </w:rPr>
        <w:t>keselamatan</w:t>
      </w:r>
      <w:r>
        <w:rPr>
          <w:spacing w:val="-1"/>
          <w:sz w:val="24"/>
        </w:rPr>
        <w:t xml:space="preserve"> </w:t>
      </w:r>
      <w:r>
        <w:rPr>
          <w:spacing w:val="-2"/>
          <w:sz w:val="24"/>
        </w:rPr>
        <w:t>kerja</w:t>
      </w:r>
    </w:p>
    <w:p w:rsidR="00F42FD2" w:rsidRDefault="00886DDE">
      <w:pPr>
        <w:pStyle w:val="ListParagraph"/>
        <w:numPr>
          <w:ilvl w:val="5"/>
          <w:numId w:val="6"/>
        </w:numPr>
        <w:tabs>
          <w:tab w:val="left" w:pos="3260"/>
          <w:tab w:val="left" w:pos="3262"/>
        </w:tabs>
        <w:spacing w:before="258" w:line="360" w:lineRule="auto"/>
        <w:ind w:left="3262" w:right="847" w:hanging="425"/>
        <w:jc w:val="both"/>
        <w:rPr>
          <w:i/>
          <w:sz w:val="24"/>
        </w:rPr>
      </w:pPr>
      <w:r>
        <w:rPr>
          <w:sz w:val="24"/>
        </w:rPr>
        <w:t xml:space="preserve">Partisipasi karyawan tentang keselamatan kerja, </w:t>
      </w:r>
      <w:r>
        <w:rPr>
          <w:i/>
          <w:sz w:val="24"/>
        </w:rPr>
        <w:t xml:space="preserve">safety </w:t>
      </w:r>
      <w:r>
        <w:rPr>
          <w:i/>
          <w:spacing w:val="-2"/>
          <w:sz w:val="24"/>
        </w:rPr>
        <w:t>meeting</w:t>
      </w:r>
    </w:p>
    <w:p w:rsidR="00F42FD2" w:rsidRDefault="00886DDE">
      <w:pPr>
        <w:pStyle w:val="ListParagraph"/>
        <w:numPr>
          <w:ilvl w:val="5"/>
          <w:numId w:val="6"/>
        </w:numPr>
        <w:tabs>
          <w:tab w:val="left" w:pos="3260"/>
        </w:tabs>
        <w:ind w:left="3260" w:hanging="423"/>
        <w:jc w:val="both"/>
        <w:rPr>
          <w:sz w:val="24"/>
        </w:rPr>
      </w:pPr>
      <w:r>
        <w:rPr>
          <w:sz w:val="24"/>
        </w:rPr>
        <w:t>Penerapan</w:t>
      </w:r>
      <w:r>
        <w:rPr>
          <w:spacing w:val="-1"/>
          <w:sz w:val="24"/>
        </w:rPr>
        <w:t xml:space="preserve"> </w:t>
      </w:r>
      <w:r>
        <w:rPr>
          <w:sz w:val="24"/>
        </w:rPr>
        <w:t>peraturan</w:t>
      </w:r>
      <w:r>
        <w:rPr>
          <w:spacing w:val="-1"/>
          <w:sz w:val="24"/>
        </w:rPr>
        <w:t xml:space="preserve"> </w:t>
      </w:r>
      <w:r>
        <w:rPr>
          <w:sz w:val="24"/>
        </w:rPr>
        <w:t xml:space="preserve">keselamatan </w:t>
      </w:r>
      <w:r>
        <w:rPr>
          <w:spacing w:val="-2"/>
          <w:sz w:val="24"/>
        </w:rPr>
        <w:t>kerja</w:t>
      </w:r>
    </w:p>
    <w:p w:rsidR="00F42FD2" w:rsidRDefault="00886DDE">
      <w:pPr>
        <w:pStyle w:val="ListParagraph"/>
        <w:numPr>
          <w:ilvl w:val="5"/>
          <w:numId w:val="6"/>
        </w:numPr>
        <w:tabs>
          <w:tab w:val="left" w:pos="3260"/>
          <w:tab w:val="left" w:pos="3262"/>
        </w:tabs>
        <w:spacing w:before="258" w:line="360" w:lineRule="auto"/>
        <w:ind w:left="3262" w:right="844" w:hanging="425"/>
        <w:jc w:val="both"/>
        <w:rPr>
          <w:sz w:val="24"/>
        </w:rPr>
      </w:pPr>
      <w:r>
        <w:rPr>
          <w:sz w:val="24"/>
        </w:rPr>
        <w:t>Keadaan mental seperti marah, ketegangan kerja (</w:t>
      </w:r>
      <w:r>
        <w:rPr>
          <w:i/>
          <w:sz w:val="24"/>
        </w:rPr>
        <w:t>stress</w:t>
      </w:r>
      <w:r>
        <w:rPr>
          <w:sz w:val="24"/>
        </w:rPr>
        <w:t>), kelemahan</w:t>
      </w:r>
      <w:r>
        <w:rPr>
          <w:spacing w:val="-2"/>
          <w:sz w:val="24"/>
        </w:rPr>
        <w:t xml:space="preserve"> </w:t>
      </w:r>
      <w:r>
        <w:rPr>
          <w:sz w:val="24"/>
        </w:rPr>
        <w:t>mental,</w:t>
      </w:r>
      <w:r>
        <w:rPr>
          <w:spacing w:val="-2"/>
          <w:sz w:val="24"/>
        </w:rPr>
        <w:t xml:space="preserve"> </w:t>
      </w:r>
      <w:r>
        <w:rPr>
          <w:sz w:val="24"/>
        </w:rPr>
        <w:t>dapat</w:t>
      </w:r>
      <w:r>
        <w:rPr>
          <w:spacing w:val="-2"/>
          <w:sz w:val="24"/>
        </w:rPr>
        <w:t xml:space="preserve"> </w:t>
      </w:r>
      <w:r>
        <w:rPr>
          <w:sz w:val="24"/>
        </w:rPr>
        <w:t>diatasi</w:t>
      </w:r>
      <w:r>
        <w:rPr>
          <w:spacing w:val="-2"/>
          <w:sz w:val="24"/>
        </w:rPr>
        <w:t xml:space="preserve"> </w:t>
      </w:r>
      <w:r>
        <w:rPr>
          <w:sz w:val="24"/>
        </w:rPr>
        <w:t>melalui</w:t>
      </w:r>
      <w:r>
        <w:rPr>
          <w:spacing w:val="-2"/>
          <w:sz w:val="24"/>
        </w:rPr>
        <w:t xml:space="preserve"> </w:t>
      </w:r>
      <w:r>
        <w:rPr>
          <w:sz w:val="24"/>
        </w:rPr>
        <w:t>perencanaan</w:t>
      </w:r>
      <w:r>
        <w:rPr>
          <w:spacing w:val="-2"/>
          <w:sz w:val="24"/>
        </w:rPr>
        <w:t xml:space="preserve"> </w:t>
      </w:r>
      <w:r>
        <w:rPr>
          <w:sz w:val="24"/>
        </w:rPr>
        <w:t>alat</w:t>
      </w:r>
      <w:r>
        <w:rPr>
          <w:spacing w:val="-2"/>
          <w:sz w:val="24"/>
        </w:rPr>
        <w:t xml:space="preserve"> </w:t>
      </w:r>
      <w:r>
        <w:rPr>
          <w:sz w:val="24"/>
        </w:rPr>
        <w:t>dan pengawasan yang baik sehingga tercipta suasana kerja yang aman dan nyaman</w:t>
      </w:r>
    </w:p>
    <w:p w:rsidR="00F42FD2" w:rsidRDefault="00F42FD2">
      <w:pPr>
        <w:pStyle w:val="BodyText"/>
        <w:spacing w:before="141"/>
      </w:pPr>
    </w:p>
    <w:p w:rsidR="00F42FD2" w:rsidRDefault="00886DDE">
      <w:pPr>
        <w:pStyle w:val="Heading4"/>
        <w:numPr>
          <w:ilvl w:val="3"/>
          <w:numId w:val="6"/>
        </w:numPr>
        <w:tabs>
          <w:tab w:val="left" w:pos="2411"/>
        </w:tabs>
      </w:pPr>
      <w:r>
        <w:t>Pendekatan</w:t>
      </w:r>
      <w:r>
        <w:rPr>
          <w:spacing w:val="-8"/>
        </w:rPr>
        <w:t xml:space="preserve"> </w:t>
      </w:r>
      <w:r>
        <w:t>Sistim</w:t>
      </w:r>
      <w:r>
        <w:rPr>
          <w:spacing w:val="-8"/>
        </w:rPr>
        <w:t xml:space="preserve"> </w:t>
      </w:r>
      <w:r>
        <w:rPr>
          <w:spacing w:val="-2"/>
        </w:rPr>
        <w:t>Manajemen</w:t>
      </w:r>
    </w:p>
    <w:p w:rsidR="00F42FD2" w:rsidRDefault="00886DDE">
      <w:pPr>
        <w:pStyle w:val="BodyText"/>
        <w:spacing w:before="255" w:line="360" w:lineRule="auto"/>
        <w:ind w:left="2411" w:right="845"/>
        <w:jc w:val="both"/>
      </w:pPr>
      <w:r>
        <w:t>Manajemen merupakan unsur penting dalam usaha penanggulangan kecelakaan, karena manajemen yang menentukan pengaturan unsur produksi lainnya. Dalam kaitannya dengan manajemen ini, perlu digaris bawahi bahwa keselamatan kerja yang baik harus terpadu dalam kegiatan perusahaan ini dapat terwujud jika keselamatan kerja dipadukan dalam sistim prosedur yang ada dalam perusahaan.</w:t>
      </w:r>
    </w:p>
    <w:p w:rsidR="00F42FD2" w:rsidRDefault="00F42FD2">
      <w:pPr>
        <w:pStyle w:val="BodyText"/>
        <w:spacing w:line="360" w:lineRule="auto"/>
        <w:jc w:val="both"/>
        <w:sectPr w:rsidR="00F42FD2">
          <w:pgSz w:w="11910" w:h="16840"/>
          <w:pgMar w:top="1340" w:right="566" w:bottom="960" w:left="1275" w:header="0" w:footer="777" w:gutter="0"/>
          <w:cols w:space="720"/>
        </w:sectPr>
      </w:pPr>
    </w:p>
    <w:p w:rsidR="00F42FD2" w:rsidRDefault="00886DDE">
      <w:pPr>
        <w:pStyle w:val="BodyText"/>
        <w:tabs>
          <w:tab w:val="left" w:pos="3644"/>
          <w:tab w:val="left" w:pos="5039"/>
          <w:tab w:val="left" w:pos="5514"/>
          <w:tab w:val="left" w:pos="6867"/>
          <w:tab w:val="left" w:pos="7673"/>
          <w:tab w:val="left" w:pos="8401"/>
        </w:tabs>
        <w:spacing w:before="75" w:line="360" w:lineRule="auto"/>
        <w:ind w:left="2411" w:right="845"/>
      </w:pPr>
      <w:r>
        <w:rPr>
          <w:spacing w:val="-2"/>
        </w:rPr>
        <w:lastRenderedPageBreak/>
        <w:t>Umumnya</w:t>
      </w:r>
      <w:r>
        <w:tab/>
      </w:r>
      <w:r>
        <w:rPr>
          <w:spacing w:val="-2"/>
        </w:rPr>
        <w:t>usaha-usaha</w:t>
      </w:r>
      <w:r>
        <w:tab/>
      </w:r>
      <w:r>
        <w:rPr>
          <w:spacing w:val="-4"/>
        </w:rPr>
        <w:t>ini</w:t>
      </w:r>
      <w:r>
        <w:tab/>
      </w:r>
      <w:r>
        <w:rPr>
          <w:spacing w:val="-2"/>
        </w:rPr>
        <w:t>dirumuskan</w:t>
      </w:r>
      <w:r>
        <w:tab/>
      </w:r>
      <w:r>
        <w:rPr>
          <w:spacing w:val="-2"/>
        </w:rPr>
        <w:t>dalam</w:t>
      </w:r>
      <w:r>
        <w:tab/>
      </w:r>
      <w:r>
        <w:rPr>
          <w:spacing w:val="-2"/>
        </w:rPr>
        <w:t>suatu</w:t>
      </w:r>
      <w:r>
        <w:tab/>
      </w:r>
      <w:r>
        <w:rPr>
          <w:spacing w:val="-2"/>
        </w:rPr>
        <w:t xml:space="preserve">program </w:t>
      </w:r>
      <w:r>
        <w:t>keselamatan kerja yang komponen- komponennya adalah:</w:t>
      </w:r>
    </w:p>
    <w:p w:rsidR="00F42FD2" w:rsidRDefault="00886DDE">
      <w:pPr>
        <w:pStyle w:val="ListParagraph"/>
        <w:numPr>
          <w:ilvl w:val="4"/>
          <w:numId w:val="6"/>
        </w:numPr>
        <w:tabs>
          <w:tab w:val="left" w:pos="2837"/>
        </w:tabs>
        <w:spacing w:line="360" w:lineRule="auto"/>
        <w:ind w:left="2837" w:right="848"/>
        <w:rPr>
          <w:sz w:val="24"/>
        </w:rPr>
      </w:pPr>
      <w:r>
        <w:rPr>
          <w:sz w:val="24"/>
        </w:rPr>
        <w:t>Kebijakan</w:t>
      </w:r>
      <w:r>
        <w:rPr>
          <w:spacing w:val="80"/>
          <w:sz w:val="24"/>
        </w:rPr>
        <w:t xml:space="preserve"> </w:t>
      </w:r>
      <w:r>
        <w:rPr>
          <w:sz w:val="24"/>
        </w:rPr>
        <w:t>keselamatan</w:t>
      </w:r>
      <w:r>
        <w:rPr>
          <w:spacing w:val="80"/>
          <w:sz w:val="24"/>
        </w:rPr>
        <w:t xml:space="preserve"> </w:t>
      </w:r>
      <w:r>
        <w:rPr>
          <w:sz w:val="24"/>
        </w:rPr>
        <w:t>kerja</w:t>
      </w:r>
      <w:r>
        <w:rPr>
          <w:spacing w:val="80"/>
          <w:sz w:val="24"/>
        </w:rPr>
        <w:t xml:space="preserve"> </w:t>
      </w:r>
      <w:r>
        <w:rPr>
          <w:sz w:val="24"/>
        </w:rPr>
        <w:t>(</w:t>
      </w:r>
      <w:r>
        <w:rPr>
          <w:i/>
          <w:sz w:val="24"/>
        </w:rPr>
        <w:t>safety</w:t>
      </w:r>
      <w:r>
        <w:rPr>
          <w:i/>
          <w:spacing w:val="80"/>
          <w:sz w:val="24"/>
        </w:rPr>
        <w:t xml:space="preserve"> </w:t>
      </w:r>
      <w:r>
        <w:rPr>
          <w:i/>
          <w:sz w:val="24"/>
        </w:rPr>
        <w:t>policy</w:t>
      </w:r>
      <w:r>
        <w:rPr>
          <w:sz w:val="24"/>
        </w:rPr>
        <w:t>)</w:t>
      </w:r>
      <w:r>
        <w:rPr>
          <w:spacing w:val="80"/>
          <w:sz w:val="24"/>
        </w:rPr>
        <w:t xml:space="preserve"> </w:t>
      </w:r>
      <w:r>
        <w:rPr>
          <w:sz w:val="24"/>
        </w:rPr>
        <w:t>dan</w:t>
      </w:r>
      <w:r>
        <w:rPr>
          <w:spacing w:val="80"/>
          <w:sz w:val="24"/>
        </w:rPr>
        <w:t xml:space="preserve"> </w:t>
      </w:r>
      <w:r>
        <w:rPr>
          <w:sz w:val="24"/>
        </w:rPr>
        <w:t>partisipasi</w:t>
      </w:r>
      <w:r>
        <w:rPr>
          <w:spacing w:val="40"/>
          <w:sz w:val="24"/>
        </w:rPr>
        <w:t xml:space="preserve"> </w:t>
      </w:r>
      <w:r>
        <w:rPr>
          <w:sz w:val="24"/>
        </w:rPr>
        <w:t>manajemen (</w:t>
      </w:r>
      <w:r>
        <w:rPr>
          <w:i/>
          <w:sz w:val="24"/>
        </w:rPr>
        <w:t>management participation</w:t>
      </w:r>
      <w:r>
        <w:rPr>
          <w:sz w:val="24"/>
        </w:rPr>
        <w:t>)</w:t>
      </w:r>
    </w:p>
    <w:p w:rsidR="00F42FD2" w:rsidRDefault="00886DDE">
      <w:pPr>
        <w:pStyle w:val="ListParagraph"/>
        <w:numPr>
          <w:ilvl w:val="4"/>
          <w:numId w:val="6"/>
        </w:numPr>
        <w:tabs>
          <w:tab w:val="left" w:pos="2837"/>
          <w:tab w:val="left" w:pos="4203"/>
          <w:tab w:val="left" w:pos="5396"/>
          <w:tab w:val="left" w:pos="6268"/>
          <w:tab w:val="left" w:pos="6915"/>
          <w:tab w:val="left" w:pos="8414"/>
        </w:tabs>
        <w:spacing w:line="360" w:lineRule="auto"/>
        <w:ind w:left="2837" w:right="847"/>
        <w:rPr>
          <w:sz w:val="24"/>
        </w:rPr>
      </w:pPr>
      <w:r>
        <w:rPr>
          <w:spacing w:val="-2"/>
          <w:sz w:val="24"/>
        </w:rPr>
        <w:t>Pembagian</w:t>
      </w:r>
      <w:r>
        <w:rPr>
          <w:sz w:val="24"/>
        </w:rPr>
        <w:tab/>
      </w:r>
      <w:r>
        <w:rPr>
          <w:spacing w:val="-2"/>
          <w:sz w:val="24"/>
        </w:rPr>
        <w:t>tanggung</w:t>
      </w:r>
      <w:r>
        <w:rPr>
          <w:sz w:val="24"/>
        </w:rPr>
        <w:tab/>
      </w:r>
      <w:r>
        <w:rPr>
          <w:spacing w:val="-2"/>
          <w:sz w:val="24"/>
        </w:rPr>
        <w:t>jawab</w:t>
      </w:r>
      <w:r>
        <w:rPr>
          <w:sz w:val="24"/>
        </w:rPr>
        <w:tab/>
      </w:r>
      <w:r>
        <w:rPr>
          <w:spacing w:val="-4"/>
          <w:sz w:val="24"/>
        </w:rPr>
        <w:t>dan</w:t>
      </w:r>
      <w:r>
        <w:rPr>
          <w:sz w:val="24"/>
        </w:rPr>
        <w:tab/>
      </w:r>
      <w:r>
        <w:rPr>
          <w:spacing w:val="-2"/>
          <w:sz w:val="24"/>
        </w:rPr>
        <w:t>pertanggung</w:t>
      </w:r>
      <w:r>
        <w:rPr>
          <w:sz w:val="24"/>
        </w:rPr>
        <w:tab/>
      </w:r>
      <w:r>
        <w:rPr>
          <w:spacing w:val="-2"/>
          <w:sz w:val="24"/>
        </w:rPr>
        <w:t xml:space="preserve">jawaban </w:t>
      </w:r>
      <w:r>
        <w:rPr>
          <w:sz w:val="24"/>
        </w:rPr>
        <w:t>(</w:t>
      </w:r>
      <w:r>
        <w:rPr>
          <w:i/>
          <w:sz w:val="24"/>
        </w:rPr>
        <w:t>Accountability</w:t>
      </w:r>
      <w:r>
        <w:rPr>
          <w:sz w:val="24"/>
        </w:rPr>
        <w:t>) dalam bidang keselamatan kerja</w:t>
      </w:r>
    </w:p>
    <w:p w:rsidR="00F42FD2" w:rsidRDefault="00886DDE">
      <w:pPr>
        <w:pStyle w:val="ListParagraph"/>
        <w:numPr>
          <w:ilvl w:val="4"/>
          <w:numId w:val="6"/>
        </w:numPr>
        <w:tabs>
          <w:tab w:val="left" w:pos="2837"/>
        </w:tabs>
        <w:spacing w:before="119"/>
        <w:ind w:left="2837"/>
        <w:rPr>
          <w:sz w:val="24"/>
        </w:rPr>
      </w:pPr>
      <w:r>
        <w:rPr>
          <w:sz w:val="24"/>
        </w:rPr>
        <w:t>Panitia</w:t>
      </w:r>
      <w:r>
        <w:rPr>
          <w:spacing w:val="-1"/>
          <w:sz w:val="24"/>
        </w:rPr>
        <w:t xml:space="preserve"> </w:t>
      </w:r>
      <w:r>
        <w:rPr>
          <w:sz w:val="24"/>
        </w:rPr>
        <w:t>keselamatan</w:t>
      </w:r>
      <w:r>
        <w:rPr>
          <w:spacing w:val="-1"/>
          <w:sz w:val="24"/>
        </w:rPr>
        <w:t xml:space="preserve"> </w:t>
      </w:r>
      <w:r>
        <w:rPr>
          <w:sz w:val="24"/>
        </w:rPr>
        <w:t>kerja</w:t>
      </w:r>
      <w:r>
        <w:rPr>
          <w:spacing w:val="-1"/>
          <w:sz w:val="24"/>
        </w:rPr>
        <w:t xml:space="preserve"> </w:t>
      </w:r>
      <w:r>
        <w:rPr>
          <w:sz w:val="24"/>
        </w:rPr>
        <w:t>(</w:t>
      </w:r>
      <w:r>
        <w:rPr>
          <w:i/>
          <w:sz w:val="24"/>
        </w:rPr>
        <w:t>Safety</w:t>
      </w:r>
      <w:r>
        <w:rPr>
          <w:i/>
          <w:spacing w:val="-1"/>
          <w:sz w:val="24"/>
        </w:rPr>
        <w:t xml:space="preserve"> </w:t>
      </w:r>
      <w:r>
        <w:rPr>
          <w:i/>
          <w:spacing w:val="-2"/>
          <w:sz w:val="24"/>
        </w:rPr>
        <w:t>Committe</w:t>
      </w:r>
      <w:r>
        <w:rPr>
          <w:spacing w:val="-2"/>
          <w:sz w:val="24"/>
        </w:rPr>
        <w:t>)</w:t>
      </w:r>
    </w:p>
    <w:p w:rsidR="00F42FD2" w:rsidRDefault="00886DDE">
      <w:pPr>
        <w:pStyle w:val="ListParagraph"/>
        <w:numPr>
          <w:ilvl w:val="4"/>
          <w:numId w:val="6"/>
        </w:numPr>
        <w:tabs>
          <w:tab w:val="left" w:pos="2837"/>
        </w:tabs>
        <w:spacing w:before="258"/>
        <w:ind w:left="2837"/>
        <w:rPr>
          <w:sz w:val="24"/>
        </w:rPr>
      </w:pPr>
      <w:r>
        <w:rPr>
          <w:sz w:val="24"/>
        </w:rPr>
        <w:t>Peraturan</w:t>
      </w:r>
      <w:r>
        <w:rPr>
          <w:spacing w:val="-1"/>
          <w:sz w:val="24"/>
        </w:rPr>
        <w:t xml:space="preserve"> </w:t>
      </w:r>
      <w:r>
        <w:rPr>
          <w:sz w:val="24"/>
        </w:rPr>
        <w:t>standart dan</w:t>
      </w:r>
      <w:r>
        <w:rPr>
          <w:spacing w:val="-1"/>
          <w:sz w:val="24"/>
        </w:rPr>
        <w:t xml:space="preserve"> </w:t>
      </w:r>
      <w:r>
        <w:rPr>
          <w:sz w:val="24"/>
        </w:rPr>
        <w:t xml:space="preserve">prosedur keselamatan </w:t>
      </w:r>
      <w:r>
        <w:rPr>
          <w:spacing w:val="-2"/>
          <w:sz w:val="24"/>
        </w:rPr>
        <w:t>kerja</w:t>
      </w:r>
    </w:p>
    <w:p w:rsidR="00F42FD2" w:rsidRDefault="00886DDE">
      <w:pPr>
        <w:pStyle w:val="ListParagraph"/>
        <w:numPr>
          <w:ilvl w:val="4"/>
          <w:numId w:val="6"/>
        </w:numPr>
        <w:tabs>
          <w:tab w:val="left" w:pos="2837"/>
        </w:tabs>
        <w:spacing w:before="258" w:line="360" w:lineRule="auto"/>
        <w:ind w:left="2837" w:right="845"/>
        <w:jc w:val="both"/>
        <w:rPr>
          <w:sz w:val="24"/>
        </w:rPr>
      </w:pPr>
      <w:r>
        <w:rPr>
          <w:sz w:val="24"/>
        </w:rPr>
        <w:t>Sistem untuk menentukan bahaya, baik yang potensial melalui inspeksi, analisa kegagalan (</w:t>
      </w:r>
      <w:r>
        <w:rPr>
          <w:i/>
          <w:sz w:val="24"/>
        </w:rPr>
        <w:t>Fault tree analysis</w:t>
      </w:r>
      <w:r>
        <w:rPr>
          <w:sz w:val="24"/>
        </w:rPr>
        <w:t xml:space="preserve">) dan analisa keselamatan </w:t>
      </w:r>
      <w:r>
        <w:rPr>
          <w:i/>
          <w:sz w:val="24"/>
        </w:rPr>
        <w:t>(Job safety observation</w:t>
      </w:r>
      <w:r>
        <w:rPr>
          <w:sz w:val="24"/>
        </w:rPr>
        <w:t>)</w:t>
      </w:r>
    </w:p>
    <w:p w:rsidR="00F42FD2" w:rsidRDefault="00F42FD2">
      <w:pPr>
        <w:pStyle w:val="BodyText"/>
        <w:spacing w:before="140"/>
      </w:pPr>
    </w:p>
    <w:p w:rsidR="00F42FD2" w:rsidRDefault="00886DDE">
      <w:pPr>
        <w:pStyle w:val="Heading4"/>
        <w:numPr>
          <w:ilvl w:val="1"/>
          <w:numId w:val="6"/>
        </w:numPr>
        <w:tabs>
          <w:tab w:val="left" w:pos="1560"/>
        </w:tabs>
        <w:ind w:hanging="425"/>
      </w:pPr>
      <w:r>
        <w:rPr>
          <w:spacing w:val="-2"/>
        </w:rPr>
        <w:t>Manajemen</w:t>
      </w:r>
    </w:p>
    <w:p w:rsidR="00F42FD2" w:rsidRDefault="00F42FD2">
      <w:pPr>
        <w:pStyle w:val="BodyText"/>
        <w:spacing w:before="63"/>
        <w:rPr>
          <w:b/>
        </w:rPr>
      </w:pPr>
    </w:p>
    <w:p w:rsidR="00F42FD2" w:rsidRDefault="00886DDE">
      <w:pPr>
        <w:pStyle w:val="ListParagraph"/>
        <w:numPr>
          <w:ilvl w:val="2"/>
          <w:numId w:val="6"/>
        </w:numPr>
        <w:tabs>
          <w:tab w:val="left" w:pos="1985"/>
        </w:tabs>
        <w:spacing w:before="0"/>
        <w:rPr>
          <w:b/>
          <w:sz w:val="24"/>
        </w:rPr>
      </w:pPr>
      <w:r>
        <w:rPr>
          <w:b/>
          <w:sz w:val="24"/>
        </w:rPr>
        <w:t>Definisi</w:t>
      </w:r>
      <w:r>
        <w:rPr>
          <w:b/>
          <w:spacing w:val="-1"/>
          <w:sz w:val="24"/>
        </w:rPr>
        <w:t xml:space="preserve"> </w:t>
      </w:r>
      <w:r>
        <w:rPr>
          <w:b/>
          <w:spacing w:val="-2"/>
          <w:sz w:val="24"/>
        </w:rPr>
        <w:t>Manajemen</w:t>
      </w:r>
    </w:p>
    <w:p w:rsidR="00F42FD2" w:rsidRDefault="00F42FD2">
      <w:pPr>
        <w:pStyle w:val="BodyText"/>
        <w:spacing w:before="60"/>
        <w:rPr>
          <w:b/>
        </w:rPr>
      </w:pPr>
    </w:p>
    <w:p w:rsidR="00F42FD2" w:rsidRDefault="00886DDE">
      <w:pPr>
        <w:pStyle w:val="BodyText"/>
        <w:spacing w:line="360" w:lineRule="auto"/>
        <w:ind w:left="1985" w:right="846"/>
        <w:jc w:val="both"/>
      </w:pPr>
      <w:r>
        <w:t xml:space="preserve">Manajemen berasal dari kata kerja </w:t>
      </w:r>
      <w:r>
        <w:rPr>
          <w:i/>
        </w:rPr>
        <w:t xml:space="preserve">To Manage </w:t>
      </w:r>
      <w:r>
        <w:t xml:space="preserve">berarti kontrol. Dalam bahasa Indonesia dapat diartikan mengendalikan, menangani atau mengelola. Selanjutnya kata benda manajemen atau </w:t>
      </w:r>
      <w:r>
        <w:rPr>
          <w:i/>
        </w:rPr>
        <w:t xml:space="preserve">management </w:t>
      </w:r>
      <w:r>
        <w:t>dapat mempunyai berbagai arti. (Herusito, 2001:45).</w:t>
      </w:r>
    </w:p>
    <w:p w:rsidR="00F42FD2" w:rsidRDefault="00886DDE">
      <w:pPr>
        <w:pStyle w:val="BodyText"/>
        <w:spacing w:before="199" w:line="360" w:lineRule="auto"/>
        <w:ind w:left="1985" w:right="846"/>
        <w:jc w:val="both"/>
      </w:pPr>
      <w:r>
        <w:t xml:space="preserve">Menurut Pangestu Subagyo, (2000:12) manajemen adalah tindakan untuk mencapai tujuan yang dilakukan dengan mengkoordinasi kegiatan orang lain fungsi-fungsi atau kegiatan-kegiatan manajemen yang meliputi perencanaan, </w:t>
      </w:r>
      <w:r>
        <w:rPr>
          <w:i/>
        </w:rPr>
        <w:t>staffing</w:t>
      </w:r>
      <w:r>
        <w:t>, koordinasi pengarahan dan pengawasan.</w:t>
      </w:r>
    </w:p>
    <w:p w:rsidR="00F42FD2" w:rsidRDefault="00886DDE">
      <w:pPr>
        <w:pStyle w:val="BodyText"/>
        <w:spacing w:before="201" w:line="360" w:lineRule="auto"/>
        <w:ind w:left="1985" w:right="845"/>
        <w:jc w:val="both"/>
      </w:pPr>
      <w:r>
        <w:t>Jadi, dari beberapa pendapat di atas dapat disimpulkan bahwa pengertian manajemen adalah seni dalam suatu pekerjaan untuk mencapai suatu</w:t>
      </w:r>
      <w:r>
        <w:rPr>
          <w:spacing w:val="40"/>
        </w:rPr>
        <w:t xml:space="preserve"> </w:t>
      </w:r>
      <w:r>
        <w:t>tujuan perusahaan secara efektif dan efisien dengan menggunakan sumber daya-sumber daya yang dimiliki dengan pelaksanaan fungsi-fungsi perencanaan (</w:t>
      </w:r>
      <w:r>
        <w:rPr>
          <w:i/>
        </w:rPr>
        <w:t>planning</w:t>
      </w:r>
      <w:r>
        <w:t>), pengorganisasian (</w:t>
      </w:r>
      <w:r>
        <w:rPr>
          <w:i/>
        </w:rPr>
        <w:t>organizing</w:t>
      </w:r>
      <w:r>
        <w:t>), pengarahan (</w:t>
      </w:r>
      <w:r>
        <w:rPr>
          <w:i/>
        </w:rPr>
        <w:t>actuating</w:t>
      </w:r>
      <w:r>
        <w:t>), dan pengawasan (</w:t>
      </w:r>
      <w:r>
        <w:rPr>
          <w:i/>
        </w:rPr>
        <w:t>controlling</w:t>
      </w:r>
      <w:r>
        <w:t>).</w:t>
      </w:r>
    </w:p>
    <w:p w:rsidR="00F42FD2" w:rsidRDefault="00F42FD2">
      <w:pPr>
        <w:pStyle w:val="BodyText"/>
        <w:spacing w:line="360" w:lineRule="auto"/>
        <w:jc w:val="both"/>
        <w:sectPr w:rsidR="00F42FD2">
          <w:pgSz w:w="11910" w:h="16840"/>
          <w:pgMar w:top="1340" w:right="566" w:bottom="960" w:left="1275" w:header="0" w:footer="777" w:gutter="0"/>
          <w:cols w:space="720"/>
        </w:sectPr>
      </w:pPr>
    </w:p>
    <w:p w:rsidR="00F42FD2" w:rsidRDefault="00886DDE">
      <w:pPr>
        <w:pStyle w:val="Heading4"/>
        <w:numPr>
          <w:ilvl w:val="2"/>
          <w:numId w:val="6"/>
        </w:numPr>
        <w:tabs>
          <w:tab w:val="left" w:pos="1918"/>
        </w:tabs>
        <w:spacing w:before="77"/>
        <w:ind w:left="1918" w:hanging="358"/>
        <w:jc w:val="both"/>
      </w:pPr>
      <w:r>
        <w:lastRenderedPageBreak/>
        <w:t>Fungsi</w:t>
      </w:r>
      <w:r>
        <w:rPr>
          <w:spacing w:val="-6"/>
        </w:rPr>
        <w:t xml:space="preserve"> </w:t>
      </w:r>
      <w:r>
        <w:rPr>
          <w:spacing w:val="-2"/>
        </w:rPr>
        <w:t>Manajemen</w:t>
      </w:r>
    </w:p>
    <w:p w:rsidR="00F42FD2" w:rsidRDefault="00F42FD2">
      <w:pPr>
        <w:pStyle w:val="BodyText"/>
        <w:spacing w:before="59"/>
        <w:rPr>
          <w:b/>
        </w:rPr>
      </w:pPr>
    </w:p>
    <w:p w:rsidR="00F42FD2" w:rsidRDefault="00886DDE">
      <w:pPr>
        <w:pStyle w:val="BodyText"/>
        <w:spacing w:line="360" w:lineRule="auto"/>
        <w:ind w:left="1920" w:right="846"/>
        <w:jc w:val="both"/>
      </w:pPr>
      <w:r>
        <w:t>Menurut Amsyah (2005:112) untuk mencapai tujuannya organisasi memerlukan dukungan manajemen dengan fungsinya sesuai kebutuhan. Kegiatan fungsi-fungsi manajemen diperjelas secara ringkas, yaitu:</w:t>
      </w:r>
    </w:p>
    <w:p w:rsidR="00F42FD2" w:rsidRDefault="00886DDE">
      <w:pPr>
        <w:pStyle w:val="ListParagraph"/>
        <w:numPr>
          <w:ilvl w:val="3"/>
          <w:numId w:val="6"/>
        </w:numPr>
        <w:tabs>
          <w:tab w:val="left" w:pos="2411"/>
        </w:tabs>
        <w:spacing w:before="201" w:line="360" w:lineRule="auto"/>
        <w:ind w:right="846"/>
        <w:jc w:val="both"/>
        <w:rPr>
          <w:sz w:val="24"/>
        </w:rPr>
      </w:pPr>
      <w:r>
        <w:rPr>
          <w:sz w:val="24"/>
        </w:rPr>
        <w:t>Perencanaan (</w:t>
      </w:r>
      <w:r>
        <w:rPr>
          <w:i/>
          <w:sz w:val="24"/>
        </w:rPr>
        <w:t>planning</w:t>
      </w:r>
      <w:r>
        <w:rPr>
          <w:sz w:val="24"/>
        </w:rPr>
        <w:t>) adalah fungsi manajemen yang berkaitan dengan penyusunan tujuan dan menjabarkannya dalam bentuk perencanaan untuk mencapai tujuan tersebut</w:t>
      </w:r>
    </w:p>
    <w:p w:rsidR="00F42FD2" w:rsidRDefault="00886DDE">
      <w:pPr>
        <w:pStyle w:val="ListParagraph"/>
        <w:numPr>
          <w:ilvl w:val="3"/>
          <w:numId w:val="6"/>
        </w:numPr>
        <w:tabs>
          <w:tab w:val="left" w:pos="2411"/>
        </w:tabs>
        <w:spacing w:before="199" w:line="360" w:lineRule="auto"/>
        <w:ind w:right="846"/>
        <w:jc w:val="both"/>
        <w:rPr>
          <w:sz w:val="24"/>
        </w:rPr>
      </w:pPr>
      <w:r>
        <w:rPr>
          <w:sz w:val="24"/>
        </w:rPr>
        <w:t>Pengorganisasian (</w:t>
      </w:r>
      <w:r>
        <w:rPr>
          <w:i/>
          <w:sz w:val="24"/>
        </w:rPr>
        <w:t>organizing</w:t>
      </w:r>
      <w:r>
        <w:rPr>
          <w:sz w:val="24"/>
        </w:rPr>
        <w:t>) adalah yang berkaitan dengan pengelompokan personel dan tugasnya untuk menjalankan pekerjaan sesuai tugas dan misinya</w:t>
      </w:r>
    </w:p>
    <w:p w:rsidR="00F42FD2" w:rsidRDefault="00886DDE">
      <w:pPr>
        <w:pStyle w:val="ListParagraph"/>
        <w:numPr>
          <w:ilvl w:val="3"/>
          <w:numId w:val="6"/>
        </w:numPr>
        <w:tabs>
          <w:tab w:val="left" w:pos="2411"/>
        </w:tabs>
        <w:spacing w:before="200" w:line="360" w:lineRule="auto"/>
        <w:ind w:right="845"/>
        <w:jc w:val="both"/>
        <w:rPr>
          <w:sz w:val="24"/>
        </w:rPr>
      </w:pPr>
      <w:r>
        <w:rPr>
          <w:sz w:val="24"/>
        </w:rPr>
        <w:t>Pengaturan personel (</w:t>
      </w:r>
      <w:r>
        <w:rPr>
          <w:i/>
          <w:sz w:val="24"/>
        </w:rPr>
        <w:t>staffing</w:t>
      </w:r>
      <w:r>
        <w:rPr>
          <w:sz w:val="24"/>
        </w:rPr>
        <w:t xml:space="preserve">) adalah yang berkaitan dengan bimbingan dan pengaturan kerja </w:t>
      </w:r>
      <w:r>
        <w:rPr>
          <w:i/>
          <w:sz w:val="24"/>
        </w:rPr>
        <w:t>personel</w:t>
      </w:r>
      <w:r>
        <w:rPr>
          <w:sz w:val="24"/>
        </w:rPr>
        <w:t>. Unit masing-masing manajemen sampai pada kegiatan, seperti seleksi, penempatan, pelatihan, pengembangan dan kompensasi, sebagai bagian dari</w:t>
      </w:r>
      <w:r>
        <w:rPr>
          <w:spacing w:val="40"/>
          <w:sz w:val="24"/>
        </w:rPr>
        <w:t xml:space="preserve"> </w:t>
      </w:r>
      <w:r>
        <w:rPr>
          <w:sz w:val="24"/>
        </w:rPr>
        <w:t>bantuan unit pada unit personalia organisasi dalam pengembangan sumber daya manusia (SDM)</w:t>
      </w:r>
    </w:p>
    <w:p w:rsidR="00F42FD2" w:rsidRDefault="00886DDE">
      <w:pPr>
        <w:pStyle w:val="ListParagraph"/>
        <w:numPr>
          <w:ilvl w:val="3"/>
          <w:numId w:val="6"/>
        </w:numPr>
        <w:tabs>
          <w:tab w:val="left" w:pos="2411"/>
        </w:tabs>
        <w:spacing w:before="201" w:line="360" w:lineRule="auto"/>
        <w:ind w:right="848"/>
        <w:jc w:val="both"/>
        <w:rPr>
          <w:sz w:val="24"/>
        </w:rPr>
      </w:pPr>
      <w:r>
        <w:rPr>
          <w:sz w:val="24"/>
        </w:rPr>
        <w:t>Pengarahan (</w:t>
      </w:r>
      <w:r>
        <w:rPr>
          <w:i/>
          <w:sz w:val="24"/>
        </w:rPr>
        <w:t>directing</w:t>
      </w:r>
      <w:r>
        <w:rPr>
          <w:sz w:val="24"/>
        </w:rPr>
        <w:t>) adalah yang berkaitan dengan kegiatan melakukan pengarahan-pengarahan, tugas-tugas, dan konstruksi</w:t>
      </w:r>
    </w:p>
    <w:p w:rsidR="00F42FD2" w:rsidRDefault="00886DDE">
      <w:pPr>
        <w:pStyle w:val="ListParagraph"/>
        <w:numPr>
          <w:ilvl w:val="3"/>
          <w:numId w:val="6"/>
        </w:numPr>
        <w:tabs>
          <w:tab w:val="left" w:pos="2411"/>
        </w:tabs>
        <w:spacing w:before="199" w:line="360" w:lineRule="auto"/>
        <w:ind w:right="847"/>
        <w:jc w:val="both"/>
        <w:rPr>
          <w:sz w:val="24"/>
        </w:rPr>
      </w:pPr>
      <w:r>
        <w:rPr>
          <w:sz w:val="24"/>
        </w:rPr>
        <w:t>Pengawasan (</w:t>
      </w:r>
      <w:r>
        <w:rPr>
          <w:i/>
          <w:sz w:val="24"/>
        </w:rPr>
        <w:t>controlling</w:t>
      </w:r>
      <w:r>
        <w:rPr>
          <w:sz w:val="24"/>
        </w:rPr>
        <w:t>) kegiatan yang berkaitan dengan</w:t>
      </w:r>
      <w:r>
        <w:rPr>
          <w:spacing w:val="40"/>
          <w:sz w:val="24"/>
        </w:rPr>
        <w:t xml:space="preserve"> </w:t>
      </w:r>
      <w:r>
        <w:rPr>
          <w:sz w:val="24"/>
        </w:rPr>
        <w:t xml:space="preserve">pemeriksaan untuk menentukan apakah pelaksanaannya sudah dikerjakan sesuai dengan perencanaan, sudah sampai sejauh mana kemajuan yang dicapai, dan perencanaan yang belum mencapai kemajuan, serta melakukan koreksi bagi pelaksanaan yang belum </w:t>
      </w:r>
      <w:r>
        <w:rPr>
          <w:spacing w:val="-2"/>
          <w:sz w:val="24"/>
        </w:rPr>
        <w:t>terselasaikan</w:t>
      </w:r>
    </w:p>
    <w:p w:rsidR="00F42FD2" w:rsidRDefault="00886DDE">
      <w:pPr>
        <w:pStyle w:val="Heading4"/>
        <w:numPr>
          <w:ilvl w:val="2"/>
          <w:numId w:val="6"/>
        </w:numPr>
        <w:tabs>
          <w:tab w:val="left" w:pos="1983"/>
        </w:tabs>
        <w:spacing w:before="203"/>
        <w:ind w:left="1983" w:hanging="423"/>
        <w:jc w:val="both"/>
      </w:pPr>
      <w:r>
        <w:t>Prinsip</w:t>
      </w:r>
      <w:r>
        <w:rPr>
          <w:spacing w:val="-7"/>
        </w:rPr>
        <w:t xml:space="preserve"> </w:t>
      </w:r>
      <w:r>
        <w:rPr>
          <w:spacing w:val="-2"/>
        </w:rPr>
        <w:t>Manajemen</w:t>
      </w:r>
    </w:p>
    <w:p w:rsidR="00F42FD2" w:rsidRDefault="00F42FD2">
      <w:pPr>
        <w:pStyle w:val="BodyText"/>
        <w:spacing w:before="59"/>
        <w:rPr>
          <w:b/>
        </w:rPr>
      </w:pPr>
    </w:p>
    <w:p w:rsidR="00F42FD2" w:rsidRDefault="00886DDE">
      <w:pPr>
        <w:pStyle w:val="BodyText"/>
        <w:spacing w:line="360" w:lineRule="auto"/>
        <w:ind w:left="1985" w:right="846"/>
        <w:jc w:val="both"/>
      </w:pPr>
      <w:r>
        <w:t>Prinsip-prinsip dalam manajemen bersifat lentur dalam arti bahwa perlu dipertimbangkan sesuai dengan kondisi-kondisi khusus dan situasi-situasi yang berubah. Menurut Amsyah (2005:125) prinsip-prinsip umum manajemen ini terdiri dari:</w:t>
      </w:r>
    </w:p>
    <w:p w:rsidR="00F42FD2" w:rsidRDefault="00F42FD2">
      <w:pPr>
        <w:pStyle w:val="BodyText"/>
        <w:spacing w:line="360" w:lineRule="auto"/>
        <w:jc w:val="both"/>
        <w:sectPr w:rsidR="00F42FD2">
          <w:pgSz w:w="11910" w:h="16840"/>
          <w:pgMar w:top="1340" w:right="566" w:bottom="960" w:left="1275" w:header="0" w:footer="777" w:gutter="0"/>
          <w:cols w:space="720"/>
        </w:sectPr>
      </w:pPr>
    </w:p>
    <w:p w:rsidR="00F42FD2" w:rsidRDefault="00886DDE">
      <w:pPr>
        <w:pStyle w:val="ListParagraph"/>
        <w:numPr>
          <w:ilvl w:val="3"/>
          <w:numId w:val="6"/>
        </w:numPr>
        <w:tabs>
          <w:tab w:val="left" w:pos="2410"/>
        </w:tabs>
        <w:spacing w:before="75"/>
        <w:ind w:left="2410" w:hanging="425"/>
        <w:jc w:val="both"/>
        <w:rPr>
          <w:sz w:val="24"/>
        </w:rPr>
      </w:pPr>
      <w:r>
        <w:rPr>
          <w:sz w:val="24"/>
        </w:rPr>
        <w:lastRenderedPageBreak/>
        <w:t>Pembagian</w:t>
      </w:r>
      <w:r>
        <w:rPr>
          <w:spacing w:val="-1"/>
          <w:sz w:val="24"/>
        </w:rPr>
        <w:t xml:space="preserve"> </w:t>
      </w:r>
      <w:r>
        <w:rPr>
          <w:sz w:val="24"/>
        </w:rPr>
        <w:t>Kerja (</w:t>
      </w:r>
      <w:r>
        <w:rPr>
          <w:i/>
          <w:sz w:val="24"/>
        </w:rPr>
        <w:t>Division</w:t>
      </w:r>
      <w:r>
        <w:rPr>
          <w:i/>
          <w:spacing w:val="-1"/>
          <w:sz w:val="24"/>
        </w:rPr>
        <w:t xml:space="preserve"> </w:t>
      </w:r>
      <w:r>
        <w:rPr>
          <w:i/>
          <w:sz w:val="24"/>
        </w:rPr>
        <w:t xml:space="preserve">Of </w:t>
      </w:r>
      <w:r>
        <w:rPr>
          <w:i/>
          <w:spacing w:val="-2"/>
          <w:sz w:val="24"/>
        </w:rPr>
        <w:t>Work</w:t>
      </w:r>
      <w:r>
        <w:rPr>
          <w:spacing w:val="-2"/>
          <w:sz w:val="24"/>
        </w:rPr>
        <w:t>)</w:t>
      </w:r>
    </w:p>
    <w:p w:rsidR="00F42FD2" w:rsidRDefault="00886DDE">
      <w:pPr>
        <w:pStyle w:val="BodyText"/>
        <w:spacing w:before="258" w:line="360" w:lineRule="auto"/>
        <w:ind w:left="2411" w:right="845"/>
        <w:jc w:val="both"/>
      </w:pPr>
      <w:r>
        <w:t xml:space="preserve">Pembagian kerja disesuaikan dengan kemampuan dan keahlian sehingga pelaksanaan kerja berjalan efektif. Oleh karena itu, dalam penempatan awak kapal harus menggunakan prinsip </w:t>
      </w:r>
      <w:r>
        <w:rPr>
          <w:i/>
        </w:rPr>
        <w:t xml:space="preserve">the right man in the right place. </w:t>
      </w:r>
      <w:r>
        <w:t>Pembagian kerja harus objektif, bukan emosional subyektif yang didasarkan atas dasar</w:t>
      </w:r>
      <w:r>
        <w:rPr>
          <w:spacing w:val="-1"/>
        </w:rPr>
        <w:t xml:space="preserve"> </w:t>
      </w:r>
      <w:r>
        <w:rPr>
          <w:i/>
        </w:rPr>
        <w:t>like and dislike</w:t>
      </w:r>
      <w:r>
        <w:t>. Pembagian kerja yang baik merupakan kunci bagi penyelenggaraan kerja. Kecerobohan dalam pembagian kerja akan berpengaruh kurang baik dan mungkin menimbulkan kegagalan dalam penyelenggaraan pekerjaan.</w:t>
      </w:r>
    </w:p>
    <w:p w:rsidR="00F42FD2" w:rsidRDefault="00886DDE">
      <w:pPr>
        <w:pStyle w:val="ListParagraph"/>
        <w:numPr>
          <w:ilvl w:val="3"/>
          <w:numId w:val="6"/>
        </w:numPr>
        <w:tabs>
          <w:tab w:val="left" w:pos="2410"/>
        </w:tabs>
        <w:spacing w:before="199"/>
        <w:ind w:left="2410" w:hanging="425"/>
        <w:jc w:val="both"/>
        <w:rPr>
          <w:sz w:val="24"/>
        </w:rPr>
      </w:pPr>
      <w:r>
        <w:rPr>
          <w:sz w:val="24"/>
        </w:rPr>
        <w:t>Wewenang</w:t>
      </w:r>
      <w:r>
        <w:rPr>
          <w:spacing w:val="-2"/>
          <w:sz w:val="24"/>
        </w:rPr>
        <w:t xml:space="preserve"> </w:t>
      </w:r>
      <w:r>
        <w:rPr>
          <w:sz w:val="24"/>
        </w:rPr>
        <w:t>dan</w:t>
      </w:r>
      <w:r>
        <w:rPr>
          <w:spacing w:val="-2"/>
          <w:sz w:val="24"/>
        </w:rPr>
        <w:t xml:space="preserve"> </w:t>
      </w:r>
      <w:r>
        <w:rPr>
          <w:sz w:val="24"/>
        </w:rPr>
        <w:t>Tanggung</w:t>
      </w:r>
      <w:r>
        <w:rPr>
          <w:spacing w:val="-2"/>
          <w:sz w:val="24"/>
        </w:rPr>
        <w:t xml:space="preserve"> </w:t>
      </w:r>
      <w:r>
        <w:rPr>
          <w:sz w:val="24"/>
        </w:rPr>
        <w:t>Jawab</w:t>
      </w:r>
      <w:r>
        <w:rPr>
          <w:spacing w:val="-1"/>
          <w:sz w:val="24"/>
        </w:rPr>
        <w:t xml:space="preserve"> </w:t>
      </w:r>
      <w:r>
        <w:rPr>
          <w:sz w:val="24"/>
        </w:rPr>
        <w:t>(</w:t>
      </w:r>
      <w:r>
        <w:rPr>
          <w:i/>
          <w:sz w:val="24"/>
        </w:rPr>
        <w:t>Authority</w:t>
      </w:r>
      <w:r>
        <w:rPr>
          <w:i/>
          <w:spacing w:val="-3"/>
          <w:sz w:val="24"/>
        </w:rPr>
        <w:t xml:space="preserve"> </w:t>
      </w:r>
      <w:r>
        <w:rPr>
          <w:i/>
          <w:sz w:val="24"/>
        </w:rPr>
        <w:t>And</w:t>
      </w:r>
      <w:r>
        <w:rPr>
          <w:i/>
          <w:spacing w:val="-2"/>
          <w:sz w:val="24"/>
        </w:rPr>
        <w:t xml:space="preserve"> Responsibility</w:t>
      </w:r>
      <w:r>
        <w:rPr>
          <w:spacing w:val="-2"/>
          <w:sz w:val="24"/>
        </w:rPr>
        <w:t>)</w:t>
      </w:r>
    </w:p>
    <w:p w:rsidR="00F42FD2" w:rsidRDefault="00886DDE">
      <w:pPr>
        <w:pStyle w:val="BodyText"/>
        <w:spacing w:before="258" w:line="360" w:lineRule="auto"/>
        <w:ind w:left="2411" w:right="847"/>
        <w:jc w:val="both"/>
      </w:pPr>
      <w:r>
        <w:t>Setiap awak kapal memiliki wewenang untuk melakukan pekerjaan dan setiap wewenang diikuti pertanggung jawaban. Setiap pekerjaan harus dapat memberikan pertanggung jawaban yang sesuai dengan wewenang. Oleh karena itu, makin kecil wewenang makin kecil pula pertanggung jawaban demikian sebaliknya.</w:t>
      </w:r>
    </w:p>
    <w:p w:rsidR="00F42FD2" w:rsidRDefault="00886DDE">
      <w:pPr>
        <w:pStyle w:val="ListParagraph"/>
        <w:numPr>
          <w:ilvl w:val="3"/>
          <w:numId w:val="6"/>
        </w:numPr>
        <w:tabs>
          <w:tab w:val="left" w:pos="2410"/>
        </w:tabs>
        <w:spacing w:before="201"/>
        <w:ind w:left="2410" w:hanging="425"/>
        <w:jc w:val="both"/>
        <w:rPr>
          <w:sz w:val="24"/>
        </w:rPr>
      </w:pPr>
      <w:r>
        <w:rPr>
          <w:sz w:val="24"/>
        </w:rPr>
        <w:t>Disiplin</w:t>
      </w:r>
      <w:r>
        <w:rPr>
          <w:spacing w:val="-1"/>
          <w:sz w:val="24"/>
        </w:rPr>
        <w:t xml:space="preserve"> </w:t>
      </w:r>
      <w:r>
        <w:rPr>
          <w:spacing w:val="-2"/>
          <w:sz w:val="24"/>
        </w:rPr>
        <w:t>(</w:t>
      </w:r>
      <w:r>
        <w:rPr>
          <w:i/>
          <w:spacing w:val="-2"/>
          <w:sz w:val="24"/>
        </w:rPr>
        <w:t>Discipline</w:t>
      </w:r>
      <w:r>
        <w:rPr>
          <w:spacing w:val="-2"/>
          <w:sz w:val="24"/>
        </w:rPr>
        <w:t>)</w:t>
      </w:r>
    </w:p>
    <w:p w:rsidR="00F42FD2" w:rsidRDefault="00886DDE">
      <w:pPr>
        <w:pStyle w:val="BodyText"/>
        <w:spacing w:before="258" w:line="360" w:lineRule="auto"/>
        <w:ind w:left="2411" w:right="846"/>
        <w:jc w:val="both"/>
      </w:pPr>
      <w:r>
        <w:t>Disiplin merupakan perasaan taat dan patuh terhadap pekerjaan yang menjadi tanggung jawab. Disiplin juga erat kaitannya denga wewenang, jika wewenang tidak berjalan semestinya, maka disiplin akan hilang. Oleh karena itu, pemegang wewenang harus</w:t>
      </w:r>
      <w:r>
        <w:rPr>
          <w:spacing w:val="40"/>
        </w:rPr>
        <w:t xml:space="preserve"> </w:t>
      </w:r>
      <w:r>
        <w:t>menanamkan terhadap dirinya sendiri sifat disiplin sehingga mempunyai tanggung jawab terhadap pekerjaan.</w:t>
      </w:r>
    </w:p>
    <w:p w:rsidR="00F42FD2" w:rsidRDefault="00886DDE">
      <w:pPr>
        <w:pStyle w:val="ListParagraph"/>
        <w:numPr>
          <w:ilvl w:val="3"/>
          <w:numId w:val="6"/>
        </w:numPr>
        <w:tabs>
          <w:tab w:val="left" w:pos="2410"/>
        </w:tabs>
        <w:spacing w:before="199"/>
        <w:ind w:left="2410" w:hanging="425"/>
        <w:jc w:val="both"/>
        <w:rPr>
          <w:sz w:val="24"/>
        </w:rPr>
      </w:pPr>
      <w:r>
        <w:rPr>
          <w:sz w:val="24"/>
        </w:rPr>
        <w:t>Kesatuan</w:t>
      </w:r>
      <w:r>
        <w:rPr>
          <w:spacing w:val="-2"/>
          <w:sz w:val="24"/>
        </w:rPr>
        <w:t xml:space="preserve"> </w:t>
      </w:r>
      <w:r>
        <w:rPr>
          <w:sz w:val="24"/>
        </w:rPr>
        <w:t>Perintah</w:t>
      </w:r>
      <w:r>
        <w:rPr>
          <w:spacing w:val="-1"/>
          <w:sz w:val="24"/>
        </w:rPr>
        <w:t xml:space="preserve"> </w:t>
      </w:r>
      <w:r>
        <w:rPr>
          <w:sz w:val="24"/>
        </w:rPr>
        <w:t>(</w:t>
      </w:r>
      <w:r>
        <w:rPr>
          <w:i/>
          <w:sz w:val="24"/>
        </w:rPr>
        <w:t>Unity</w:t>
      </w:r>
      <w:r>
        <w:rPr>
          <w:i/>
          <w:spacing w:val="-2"/>
          <w:sz w:val="24"/>
        </w:rPr>
        <w:t xml:space="preserve"> </w:t>
      </w:r>
      <w:r>
        <w:rPr>
          <w:i/>
          <w:sz w:val="24"/>
        </w:rPr>
        <w:t>Of</w:t>
      </w:r>
      <w:r>
        <w:rPr>
          <w:i/>
          <w:spacing w:val="-2"/>
          <w:sz w:val="24"/>
        </w:rPr>
        <w:t xml:space="preserve"> Command</w:t>
      </w:r>
      <w:r>
        <w:rPr>
          <w:spacing w:val="-2"/>
          <w:sz w:val="24"/>
        </w:rPr>
        <w:t>)</w:t>
      </w:r>
    </w:p>
    <w:p w:rsidR="00F42FD2" w:rsidRDefault="00886DDE">
      <w:pPr>
        <w:pStyle w:val="BodyText"/>
        <w:spacing w:before="258" w:line="360" w:lineRule="auto"/>
        <w:ind w:left="2411" w:right="846"/>
        <w:jc w:val="both"/>
      </w:pPr>
      <w:r>
        <w:t>Dalam melaksanakan pekerjaan, awak kapal harus memperhatikan prinsip kesatuan perintah sehingga pelaksanaan kerja dapat dijalankan dengan baik. Awak kapal harus tahu kepada siapa ia harus bertanggung jawab sesuai dengan wewenang yang diperolehnya.</w:t>
      </w:r>
    </w:p>
    <w:p w:rsidR="00F42FD2" w:rsidRDefault="00886DDE">
      <w:pPr>
        <w:pStyle w:val="ListParagraph"/>
        <w:numPr>
          <w:ilvl w:val="3"/>
          <w:numId w:val="6"/>
        </w:numPr>
        <w:tabs>
          <w:tab w:val="left" w:pos="2410"/>
        </w:tabs>
        <w:spacing w:before="201"/>
        <w:ind w:left="2410" w:hanging="425"/>
        <w:jc w:val="both"/>
        <w:rPr>
          <w:sz w:val="24"/>
        </w:rPr>
      </w:pPr>
      <w:r>
        <w:rPr>
          <w:sz w:val="24"/>
        </w:rPr>
        <w:t>Kesatuan</w:t>
      </w:r>
      <w:r>
        <w:rPr>
          <w:spacing w:val="-1"/>
          <w:sz w:val="24"/>
        </w:rPr>
        <w:t xml:space="preserve"> </w:t>
      </w:r>
      <w:r>
        <w:rPr>
          <w:sz w:val="24"/>
        </w:rPr>
        <w:t>Pengarahan</w:t>
      </w:r>
      <w:r>
        <w:rPr>
          <w:spacing w:val="-1"/>
          <w:sz w:val="24"/>
        </w:rPr>
        <w:t xml:space="preserve"> </w:t>
      </w:r>
      <w:r>
        <w:rPr>
          <w:sz w:val="24"/>
        </w:rPr>
        <w:t>(</w:t>
      </w:r>
      <w:r>
        <w:rPr>
          <w:i/>
          <w:sz w:val="24"/>
        </w:rPr>
        <w:t xml:space="preserve">Unity Of </w:t>
      </w:r>
      <w:r>
        <w:rPr>
          <w:i/>
          <w:spacing w:val="-2"/>
          <w:sz w:val="24"/>
        </w:rPr>
        <w:t>Direction</w:t>
      </w:r>
      <w:r>
        <w:rPr>
          <w:spacing w:val="-2"/>
          <w:sz w:val="24"/>
        </w:rPr>
        <w:t>)</w:t>
      </w:r>
    </w:p>
    <w:p w:rsidR="00F42FD2" w:rsidRDefault="00886DDE">
      <w:pPr>
        <w:pStyle w:val="BodyText"/>
        <w:spacing w:before="258" w:line="360" w:lineRule="auto"/>
        <w:ind w:left="2411" w:right="847"/>
        <w:jc w:val="both"/>
      </w:pPr>
      <w:r>
        <w:t>Dalam melaksanakan tugas-tugas dan tanggung jawabnya, awak kapal perlu</w:t>
      </w:r>
      <w:r>
        <w:rPr>
          <w:spacing w:val="52"/>
        </w:rPr>
        <w:t xml:space="preserve"> </w:t>
      </w:r>
      <w:r>
        <w:t>diarahkan</w:t>
      </w:r>
      <w:r>
        <w:rPr>
          <w:spacing w:val="55"/>
        </w:rPr>
        <w:t xml:space="preserve"> </w:t>
      </w:r>
      <w:r>
        <w:t>menuju</w:t>
      </w:r>
      <w:r>
        <w:rPr>
          <w:spacing w:val="55"/>
        </w:rPr>
        <w:t xml:space="preserve"> </w:t>
      </w:r>
      <w:r>
        <w:t>sasarannya.</w:t>
      </w:r>
      <w:r>
        <w:rPr>
          <w:spacing w:val="51"/>
        </w:rPr>
        <w:t xml:space="preserve"> </w:t>
      </w:r>
      <w:r>
        <w:t>Kesatuan</w:t>
      </w:r>
      <w:r>
        <w:rPr>
          <w:spacing w:val="54"/>
        </w:rPr>
        <w:t xml:space="preserve"> </w:t>
      </w:r>
      <w:r>
        <w:t>pengarahan</w:t>
      </w:r>
      <w:r>
        <w:rPr>
          <w:spacing w:val="54"/>
        </w:rPr>
        <w:t xml:space="preserve"> </w:t>
      </w:r>
      <w:r>
        <w:rPr>
          <w:spacing w:val="-2"/>
        </w:rPr>
        <w:t>bertalian</w:t>
      </w:r>
    </w:p>
    <w:p w:rsidR="00F42FD2" w:rsidRDefault="00F42FD2">
      <w:pPr>
        <w:pStyle w:val="BodyText"/>
        <w:spacing w:line="360" w:lineRule="auto"/>
        <w:jc w:val="both"/>
        <w:sectPr w:rsidR="00F42FD2">
          <w:pgSz w:w="11910" w:h="16840"/>
          <w:pgMar w:top="1340" w:right="566" w:bottom="960" w:left="1275" w:header="0" w:footer="777" w:gutter="0"/>
          <w:cols w:space="720"/>
        </w:sectPr>
      </w:pPr>
    </w:p>
    <w:p w:rsidR="00F42FD2" w:rsidRDefault="00886DDE">
      <w:pPr>
        <w:pStyle w:val="BodyText"/>
        <w:spacing w:before="75" w:line="360" w:lineRule="auto"/>
        <w:ind w:left="2411" w:right="846"/>
        <w:jc w:val="both"/>
      </w:pPr>
      <w:r>
        <w:lastRenderedPageBreak/>
        <w:t>erat dengan pembagian kerja. Oleh karena itu, perlu alur yang jelas dari mana awak kapal mendapat wewenang untuk pelaksanaan pekerjaan dan kepada siapa ia harus mengetahui batas wewenang dan tanggung jawabnya agar tidak terjadi kesalahan.</w:t>
      </w:r>
    </w:p>
    <w:p w:rsidR="00F42FD2" w:rsidRDefault="00886DDE">
      <w:pPr>
        <w:pStyle w:val="ListParagraph"/>
        <w:numPr>
          <w:ilvl w:val="3"/>
          <w:numId w:val="6"/>
        </w:numPr>
        <w:tabs>
          <w:tab w:val="left" w:pos="2410"/>
        </w:tabs>
        <w:spacing w:before="199"/>
        <w:ind w:left="2410" w:hanging="425"/>
        <w:jc w:val="both"/>
        <w:rPr>
          <w:sz w:val="24"/>
        </w:rPr>
      </w:pPr>
      <w:r>
        <w:rPr>
          <w:sz w:val="24"/>
        </w:rPr>
        <w:t>Mengutamakan</w:t>
      </w:r>
      <w:r>
        <w:rPr>
          <w:spacing w:val="-6"/>
          <w:sz w:val="24"/>
        </w:rPr>
        <w:t xml:space="preserve"> </w:t>
      </w:r>
      <w:r>
        <w:rPr>
          <w:sz w:val="24"/>
        </w:rPr>
        <w:t>kepentingan</w:t>
      </w:r>
      <w:r>
        <w:rPr>
          <w:spacing w:val="-4"/>
          <w:sz w:val="24"/>
        </w:rPr>
        <w:t xml:space="preserve"> </w:t>
      </w:r>
      <w:r>
        <w:rPr>
          <w:sz w:val="24"/>
        </w:rPr>
        <w:t>organisasi</w:t>
      </w:r>
      <w:r>
        <w:rPr>
          <w:spacing w:val="-5"/>
          <w:sz w:val="24"/>
        </w:rPr>
        <w:t xml:space="preserve"> </w:t>
      </w:r>
      <w:r>
        <w:rPr>
          <w:sz w:val="24"/>
        </w:rPr>
        <w:t>diatas</w:t>
      </w:r>
      <w:r>
        <w:rPr>
          <w:spacing w:val="-5"/>
          <w:sz w:val="24"/>
        </w:rPr>
        <w:t xml:space="preserve"> </w:t>
      </w:r>
      <w:r>
        <w:rPr>
          <w:sz w:val="24"/>
        </w:rPr>
        <w:t>kepentingan</w:t>
      </w:r>
      <w:r>
        <w:rPr>
          <w:spacing w:val="-4"/>
          <w:sz w:val="24"/>
        </w:rPr>
        <w:t xml:space="preserve"> </w:t>
      </w:r>
      <w:r>
        <w:rPr>
          <w:spacing w:val="-2"/>
          <w:sz w:val="24"/>
        </w:rPr>
        <w:t>sendiri</w:t>
      </w:r>
    </w:p>
    <w:p w:rsidR="00F42FD2" w:rsidRDefault="00886DDE">
      <w:pPr>
        <w:pStyle w:val="BodyText"/>
        <w:spacing w:before="258" w:line="360" w:lineRule="auto"/>
        <w:ind w:left="2411" w:right="845"/>
        <w:jc w:val="both"/>
      </w:pPr>
      <w:r>
        <w:t>Setiap awak kapal harus mengabdikan kepentingan sendiri kepada kepentingan</w:t>
      </w:r>
      <w:r>
        <w:rPr>
          <w:spacing w:val="-4"/>
        </w:rPr>
        <w:t xml:space="preserve"> </w:t>
      </w:r>
      <w:r>
        <w:t>organisasi.</w:t>
      </w:r>
      <w:r>
        <w:rPr>
          <w:spacing w:val="-3"/>
        </w:rPr>
        <w:t xml:space="preserve"> </w:t>
      </w:r>
      <w:r>
        <w:t>Hal</w:t>
      </w:r>
      <w:r>
        <w:rPr>
          <w:spacing w:val="-3"/>
        </w:rPr>
        <w:t xml:space="preserve"> </w:t>
      </w:r>
      <w:r>
        <w:t>semacam</w:t>
      </w:r>
      <w:r>
        <w:rPr>
          <w:spacing w:val="-3"/>
        </w:rPr>
        <w:t xml:space="preserve"> </w:t>
      </w:r>
      <w:r>
        <w:t>itu</w:t>
      </w:r>
      <w:r>
        <w:rPr>
          <w:spacing w:val="-3"/>
        </w:rPr>
        <w:t xml:space="preserve"> </w:t>
      </w:r>
      <w:r>
        <w:t>merupakan</w:t>
      </w:r>
      <w:r>
        <w:rPr>
          <w:spacing w:val="-3"/>
        </w:rPr>
        <w:t xml:space="preserve"> </w:t>
      </w:r>
      <w:r>
        <w:t>suatu</w:t>
      </w:r>
      <w:r>
        <w:rPr>
          <w:spacing w:val="-3"/>
        </w:rPr>
        <w:t xml:space="preserve"> </w:t>
      </w:r>
      <w:r>
        <w:t>syarat</w:t>
      </w:r>
      <w:r>
        <w:rPr>
          <w:spacing w:val="-3"/>
        </w:rPr>
        <w:t xml:space="preserve"> </w:t>
      </w:r>
      <w:r>
        <w:t>yang sangat penting agar setiap kegiatan berjalan dengan lancar sehingga tujuan dapat tercapai dengan baik. Prinsip seperti ini dapat terwujud, apabila setiap awak kapal merasa senang dalam bekerja sehingga memiliki disiplin yang tinggi.</w:t>
      </w:r>
    </w:p>
    <w:p w:rsidR="00F42FD2" w:rsidRDefault="00886DDE">
      <w:pPr>
        <w:pStyle w:val="ListParagraph"/>
        <w:numPr>
          <w:ilvl w:val="3"/>
          <w:numId w:val="6"/>
        </w:numPr>
        <w:tabs>
          <w:tab w:val="left" w:pos="2410"/>
        </w:tabs>
        <w:spacing w:before="201"/>
        <w:ind w:left="2410" w:hanging="425"/>
        <w:jc w:val="both"/>
        <w:rPr>
          <w:sz w:val="24"/>
        </w:rPr>
      </w:pPr>
      <w:r>
        <w:rPr>
          <w:sz w:val="24"/>
        </w:rPr>
        <w:t>Hirarki</w:t>
      </w:r>
      <w:r>
        <w:rPr>
          <w:spacing w:val="-1"/>
          <w:sz w:val="24"/>
        </w:rPr>
        <w:t xml:space="preserve"> </w:t>
      </w:r>
      <w:r>
        <w:rPr>
          <w:spacing w:val="-2"/>
          <w:sz w:val="24"/>
        </w:rPr>
        <w:t>(tingkatan)</w:t>
      </w:r>
    </w:p>
    <w:p w:rsidR="00F42FD2" w:rsidRDefault="00886DDE">
      <w:pPr>
        <w:pStyle w:val="BodyText"/>
        <w:spacing w:before="258" w:line="360" w:lineRule="auto"/>
        <w:ind w:left="2411" w:right="845"/>
        <w:jc w:val="both"/>
      </w:pPr>
      <w:r>
        <w:t xml:space="preserve">Pembagian kerja menimbulkan adanya atasan dan bawahan. Bila pembagian ini mencakup area yang cukup luas akan menimbulkan hirarki. Dengan adanya hirarki ini, maka setiap awak kapal akan mengetahui kepada siapa ia harus bertanggung jawab dan mendapat </w:t>
      </w:r>
      <w:r>
        <w:rPr>
          <w:spacing w:val="-2"/>
        </w:rPr>
        <w:t>perintah.</w:t>
      </w:r>
    </w:p>
    <w:p w:rsidR="00F42FD2" w:rsidRDefault="00886DDE">
      <w:pPr>
        <w:pStyle w:val="ListParagraph"/>
        <w:numPr>
          <w:ilvl w:val="3"/>
          <w:numId w:val="6"/>
        </w:numPr>
        <w:tabs>
          <w:tab w:val="left" w:pos="2410"/>
        </w:tabs>
        <w:spacing w:before="199"/>
        <w:ind w:left="2410" w:hanging="425"/>
        <w:jc w:val="both"/>
        <w:rPr>
          <w:sz w:val="24"/>
        </w:rPr>
      </w:pPr>
      <w:r>
        <w:rPr>
          <w:sz w:val="24"/>
        </w:rPr>
        <w:t>Stabilitas</w:t>
      </w:r>
      <w:r>
        <w:rPr>
          <w:spacing w:val="-1"/>
          <w:sz w:val="24"/>
        </w:rPr>
        <w:t xml:space="preserve"> </w:t>
      </w:r>
      <w:r>
        <w:rPr>
          <w:sz w:val="24"/>
        </w:rPr>
        <w:t>kondisi</w:t>
      </w:r>
      <w:r>
        <w:rPr>
          <w:spacing w:val="-1"/>
          <w:sz w:val="24"/>
        </w:rPr>
        <w:t xml:space="preserve"> </w:t>
      </w:r>
      <w:r>
        <w:rPr>
          <w:sz w:val="24"/>
        </w:rPr>
        <w:t>awak</w:t>
      </w:r>
      <w:r>
        <w:rPr>
          <w:spacing w:val="-1"/>
          <w:sz w:val="24"/>
        </w:rPr>
        <w:t xml:space="preserve"> </w:t>
      </w:r>
      <w:r>
        <w:rPr>
          <w:spacing w:val="-2"/>
          <w:sz w:val="24"/>
        </w:rPr>
        <w:t>kapal</w:t>
      </w:r>
    </w:p>
    <w:p w:rsidR="00F42FD2" w:rsidRDefault="00886DDE">
      <w:pPr>
        <w:pStyle w:val="BodyText"/>
        <w:spacing w:before="258" w:line="360" w:lineRule="auto"/>
        <w:ind w:left="2411" w:right="845"/>
        <w:jc w:val="both"/>
      </w:pPr>
      <w:r>
        <w:t>Dalam setiap kegiatan kestabilan awak kapal harus dijaga sebaik- baiknya agar segala pekerjaan berjalan dengan lancar. Kestabilan</w:t>
      </w:r>
      <w:r>
        <w:rPr>
          <w:spacing w:val="40"/>
        </w:rPr>
        <w:t xml:space="preserve"> </w:t>
      </w:r>
      <w:r>
        <w:t>awak kapal terwujud karena adanya disiplin kerja yang baik dan adanya ketertiban dalam kegiatan.</w:t>
      </w:r>
    </w:p>
    <w:p w:rsidR="00F42FD2" w:rsidRDefault="00F42FD2">
      <w:pPr>
        <w:pStyle w:val="BodyText"/>
        <w:spacing w:before="261"/>
      </w:pPr>
    </w:p>
    <w:p w:rsidR="00F42FD2" w:rsidRDefault="00886DDE">
      <w:pPr>
        <w:pStyle w:val="Heading4"/>
        <w:numPr>
          <w:ilvl w:val="1"/>
          <w:numId w:val="6"/>
        </w:numPr>
        <w:tabs>
          <w:tab w:val="left" w:pos="1560"/>
        </w:tabs>
      </w:pPr>
      <w:r>
        <w:t>Keselamatan</w:t>
      </w:r>
      <w:r>
        <w:rPr>
          <w:spacing w:val="-3"/>
        </w:rPr>
        <w:t xml:space="preserve"> </w:t>
      </w:r>
      <w:r>
        <w:rPr>
          <w:spacing w:val="-2"/>
        </w:rPr>
        <w:t>Kerja</w:t>
      </w:r>
    </w:p>
    <w:p w:rsidR="00F42FD2" w:rsidRDefault="00F42FD2">
      <w:pPr>
        <w:pStyle w:val="BodyText"/>
        <w:spacing w:before="62"/>
        <w:rPr>
          <w:b/>
        </w:rPr>
      </w:pPr>
    </w:p>
    <w:p w:rsidR="00F42FD2" w:rsidRDefault="00886DDE">
      <w:pPr>
        <w:pStyle w:val="ListParagraph"/>
        <w:numPr>
          <w:ilvl w:val="2"/>
          <w:numId w:val="6"/>
        </w:numPr>
        <w:tabs>
          <w:tab w:val="left" w:pos="1985"/>
        </w:tabs>
        <w:spacing w:before="0"/>
        <w:rPr>
          <w:b/>
          <w:sz w:val="24"/>
        </w:rPr>
      </w:pPr>
      <w:r>
        <w:rPr>
          <w:b/>
          <w:sz w:val="24"/>
        </w:rPr>
        <w:t>Definisi</w:t>
      </w:r>
      <w:r>
        <w:rPr>
          <w:b/>
          <w:spacing w:val="-3"/>
          <w:sz w:val="24"/>
        </w:rPr>
        <w:t xml:space="preserve"> </w:t>
      </w:r>
      <w:r>
        <w:rPr>
          <w:b/>
          <w:sz w:val="24"/>
        </w:rPr>
        <w:t>Keselamatan</w:t>
      </w:r>
      <w:r>
        <w:rPr>
          <w:b/>
          <w:spacing w:val="-2"/>
          <w:sz w:val="24"/>
        </w:rPr>
        <w:t xml:space="preserve"> Kerja</w:t>
      </w:r>
    </w:p>
    <w:p w:rsidR="00F42FD2" w:rsidRDefault="00886DDE">
      <w:pPr>
        <w:pStyle w:val="BodyText"/>
        <w:spacing w:before="256" w:line="360" w:lineRule="auto"/>
        <w:ind w:left="1985" w:right="845"/>
        <w:jc w:val="both"/>
      </w:pPr>
      <w:r>
        <w:t>Menurut Suma’mur (2011:1), bahwa keselamatan kerja adalah sarana utama untuk pencegahan kecelakaan, cacat dan kematian sebagai akibat kecelakaan kerja. Keselamatan adalah keselamatan yang berhubungan dengan peralatan, tempat kerja dan lingkungan kerja serta cara-cara melaksanakan pekerjaan.</w:t>
      </w:r>
    </w:p>
    <w:p w:rsidR="00F42FD2" w:rsidRDefault="00F42FD2">
      <w:pPr>
        <w:pStyle w:val="BodyText"/>
        <w:spacing w:line="360" w:lineRule="auto"/>
        <w:jc w:val="both"/>
        <w:sectPr w:rsidR="00F42FD2">
          <w:pgSz w:w="11910" w:h="16840"/>
          <w:pgMar w:top="1340" w:right="566" w:bottom="960" w:left="1275" w:header="0" w:footer="777" w:gutter="0"/>
          <w:cols w:space="720"/>
        </w:sectPr>
      </w:pPr>
    </w:p>
    <w:p w:rsidR="00F42FD2" w:rsidRDefault="00886DDE">
      <w:pPr>
        <w:pStyle w:val="Heading4"/>
        <w:numPr>
          <w:ilvl w:val="2"/>
          <w:numId w:val="6"/>
        </w:numPr>
        <w:tabs>
          <w:tab w:val="left" w:pos="1983"/>
        </w:tabs>
        <w:spacing w:before="77"/>
        <w:ind w:left="1983" w:hanging="423"/>
        <w:jc w:val="both"/>
      </w:pPr>
      <w:r>
        <w:lastRenderedPageBreak/>
        <w:t>Tujuan</w:t>
      </w:r>
      <w:r>
        <w:rPr>
          <w:spacing w:val="-1"/>
        </w:rPr>
        <w:t xml:space="preserve"> </w:t>
      </w:r>
      <w:r>
        <w:t>Keselamatan</w:t>
      </w:r>
      <w:r>
        <w:rPr>
          <w:spacing w:val="-1"/>
        </w:rPr>
        <w:t xml:space="preserve"> </w:t>
      </w:r>
      <w:r>
        <w:rPr>
          <w:spacing w:val="-2"/>
        </w:rPr>
        <w:t>Kerja</w:t>
      </w:r>
    </w:p>
    <w:p w:rsidR="00F42FD2" w:rsidRDefault="00886DDE">
      <w:pPr>
        <w:pStyle w:val="BodyText"/>
        <w:spacing w:before="256" w:line="360" w:lineRule="auto"/>
        <w:ind w:left="1985" w:right="847"/>
        <w:jc w:val="both"/>
      </w:pPr>
      <w:r>
        <w:t xml:space="preserve">Menurut Suma’mur (2011:2) tujuan dari keselamatan kerja diantaranya </w:t>
      </w:r>
      <w:r>
        <w:rPr>
          <w:spacing w:val="-2"/>
        </w:rPr>
        <w:t>yaitu:</w:t>
      </w:r>
    </w:p>
    <w:p w:rsidR="00F42FD2" w:rsidRDefault="00886DDE">
      <w:pPr>
        <w:pStyle w:val="ListParagraph"/>
        <w:numPr>
          <w:ilvl w:val="3"/>
          <w:numId w:val="6"/>
        </w:numPr>
        <w:tabs>
          <w:tab w:val="left" w:pos="2411"/>
        </w:tabs>
        <w:spacing w:line="360" w:lineRule="auto"/>
        <w:ind w:right="846"/>
        <w:jc w:val="both"/>
        <w:rPr>
          <w:sz w:val="24"/>
        </w:rPr>
      </w:pPr>
      <w:r>
        <w:rPr>
          <w:sz w:val="24"/>
        </w:rPr>
        <w:t xml:space="preserve">Melindungi tenaga kerja atas hak keselamatannya dalam melakukan pekerjaan untuk kesejahteraan hidup dan meningkatkan produksi serta </w:t>
      </w:r>
      <w:r>
        <w:rPr>
          <w:spacing w:val="-2"/>
          <w:sz w:val="24"/>
        </w:rPr>
        <w:t>produktivitas</w:t>
      </w:r>
    </w:p>
    <w:p w:rsidR="00F42FD2" w:rsidRDefault="00886DDE">
      <w:pPr>
        <w:pStyle w:val="ListParagraph"/>
        <w:numPr>
          <w:ilvl w:val="3"/>
          <w:numId w:val="6"/>
        </w:numPr>
        <w:tabs>
          <w:tab w:val="left" w:pos="2410"/>
        </w:tabs>
        <w:spacing w:before="119"/>
        <w:ind w:left="2410" w:hanging="425"/>
        <w:jc w:val="both"/>
        <w:rPr>
          <w:sz w:val="24"/>
        </w:rPr>
      </w:pPr>
      <w:r>
        <w:rPr>
          <w:sz w:val="24"/>
        </w:rPr>
        <w:t>Menjamin</w:t>
      </w:r>
      <w:r>
        <w:rPr>
          <w:spacing w:val="-3"/>
          <w:sz w:val="24"/>
        </w:rPr>
        <w:t xml:space="preserve"> </w:t>
      </w:r>
      <w:r>
        <w:rPr>
          <w:sz w:val="24"/>
        </w:rPr>
        <w:t>keselamatan</w:t>
      </w:r>
      <w:r>
        <w:rPr>
          <w:spacing w:val="-3"/>
          <w:sz w:val="24"/>
        </w:rPr>
        <w:t xml:space="preserve"> </w:t>
      </w:r>
      <w:r>
        <w:rPr>
          <w:sz w:val="24"/>
        </w:rPr>
        <w:t>setiap</w:t>
      </w:r>
      <w:r>
        <w:rPr>
          <w:spacing w:val="-2"/>
          <w:sz w:val="24"/>
        </w:rPr>
        <w:t xml:space="preserve"> </w:t>
      </w:r>
      <w:r>
        <w:rPr>
          <w:sz w:val="24"/>
        </w:rPr>
        <w:t>orang</w:t>
      </w:r>
      <w:r>
        <w:rPr>
          <w:spacing w:val="-3"/>
          <w:sz w:val="24"/>
        </w:rPr>
        <w:t xml:space="preserve"> </w:t>
      </w:r>
      <w:r>
        <w:rPr>
          <w:sz w:val="24"/>
        </w:rPr>
        <w:t>lain</w:t>
      </w:r>
      <w:r>
        <w:rPr>
          <w:spacing w:val="-4"/>
          <w:sz w:val="24"/>
        </w:rPr>
        <w:t xml:space="preserve"> </w:t>
      </w:r>
      <w:r>
        <w:rPr>
          <w:sz w:val="24"/>
        </w:rPr>
        <w:t>yang</w:t>
      </w:r>
      <w:r>
        <w:rPr>
          <w:spacing w:val="-3"/>
          <w:sz w:val="24"/>
        </w:rPr>
        <w:t xml:space="preserve"> </w:t>
      </w:r>
      <w:r>
        <w:rPr>
          <w:sz w:val="24"/>
        </w:rPr>
        <w:t>berada</w:t>
      </w:r>
      <w:r>
        <w:rPr>
          <w:spacing w:val="-4"/>
          <w:sz w:val="24"/>
        </w:rPr>
        <w:t xml:space="preserve"> </w:t>
      </w:r>
      <w:r>
        <w:rPr>
          <w:sz w:val="24"/>
        </w:rPr>
        <w:t>ditempat</w:t>
      </w:r>
      <w:r>
        <w:rPr>
          <w:spacing w:val="-2"/>
          <w:sz w:val="24"/>
        </w:rPr>
        <w:t xml:space="preserve"> kerja</w:t>
      </w:r>
    </w:p>
    <w:p w:rsidR="00F42FD2" w:rsidRDefault="00886DDE">
      <w:pPr>
        <w:pStyle w:val="ListParagraph"/>
        <w:numPr>
          <w:ilvl w:val="3"/>
          <w:numId w:val="6"/>
        </w:numPr>
        <w:tabs>
          <w:tab w:val="left" w:pos="2410"/>
        </w:tabs>
        <w:spacing w:before="258"/>
        <w:ind w:left="2410" w:hanging="425"/>
        <w:jc w:val="both"/>
        <w:rPr>
          <w:sz w:val="24"/>
        </w:rPr>
      </w:pPr>
      <w:r>
        <w:rPr>
          <w:sz w:val="24"/>
        </w:rPr>
        <w:t>Sumber</w:t>
      </w:r>
      <w:r>
        <w:rPr>
          <w:spacing w:val="-1"/>
          <w:sz w:val="24"/>
        </w:rPr>
        <w:t xml:space="preserve"> </w:t>
      </w:r>
      <w:r>
        <w:rPr>
          <w:sz w:val="24"/>
        </w:rPr>
        <w:t>produksi dipelihara</w:t>
      </w:r>
      <w:r>
        <w:rPr>
          <w:spacing w:val="-1"/>
          <w:sz w:val="24"/>
        </w:rPr>
        <w:t xml:space="preserve"> </w:t>
      </w:r>
      <w:r>
        <w:rPr>
          <w:sz w:val="24"/>
        </w:rPr>
        <w:t>dan dipergunakan secara</w:t>
      </w:r>
      <w:r>
        <w:rPr>
          <w:spacing w:val="-1"/>
          <w:sz w:val="24"/>
        </w:rPr>
        <w:t xml:space="preserve"> </w:t>
      </w:r>
      <w:r>
        <w:rPr>
          <w:sz w:val="24"/>
        </w:rPr>
        <w:t xml:space="preserve">aman dan </w:t>
      </w:r>
      <w:r>
        <w:rPr>
          <w:spacing w:val="-2"/>
          <w:sz w:val="24"/>
        </w:rPr>
        <w:t>efisien</w:t>
      </w:r>
    </w:p>
    <w:p w:rsidR="00F42FD2" w:rsidRDefault="00886DDE">
      <w:pPr>
        <w:pStyle w:val="BodyText"/>
        <w:spacing w:before="258" w:line="360" w:lineRule="auto"/>
        <w:ind w:left="1985" w:right="845"/>
        <w:jc w:val="both"/>
      </w:pPr>
      <w:r>
        <w:t>Dari berbagai jenis kecelakaan yang pernah bahkan hampir sering terjadi yang diakibatkan kelalaian atau kurangnya pengetahuan dan sebagainya, seperti terjatuh, tertimpa benda jatuh, tertumbuk benda, terjepit, terbakar, kontak dengan bahan beracun, terkena radiasi atau tegangan listrik.</w:t>
      </w:r>
    </w:p>
    <w:p w:rsidR="00F42FD2" w:rsidRDefault="00F42FD2">
      <w:pPr>
        <w:pStyle w:val="BodyText"/>
        <w:spacing w:before="140"/>
      </w:pPr>
    </w:p>
    <w:p w:rsidR="00F42FD2" w:rsidRDefault="00886DDE">
      <w:pPr>
        <w:pStyle w:val="Heading4"/>
        <w:numPr>
          <w:ilvl w:val="1"/>
          <w:numId w:val="6"/>
        </w:numPr>
        <w:tabs>
          <w:tab w:val="left" w:pos="1560"/>
        </w:tabs>
      </w:pPr>
      <w:r>
        <w:t>Pendekatan</w:t>
      </w:r>
      <w:r>
        <w:rPr>
          <w:spacing w:val="-11"/>
        </w:rPr>
        <w:t xml:space="preserve"> </w:t>
      </w:r>
      <w:r>
        <w:t>Pengendalian</w:t>
      </w:r>
      <w:r>
        <w:rPr>
          <w:spacing w:val="-11"/>
        </w:rPr>
        <w:t xml:space="preserve"> </w:t>
      </w:r>
      <w:r>
        <w:rPr>
          <w:spacing w:val="-2"/>
        </w:rPr>
        <w:t>Risiko</w:t>
      </w:r>
    </w:p>
    <w:p w:rsidR="00F42FD2" w:rsidRDefault="00F42FD2">
      <w:pPr>
        <w:pStyle w:val="BodyText"/>
        <w:spacing w:before="60"/>
        <w:rPr>
          <w:b/>
        </w:rPr>
      </w:pPr>
    </w:p>
    <w:p w:rsidR="00F42FD2" w:rsidRDefault="00886DDE">
      <w:pPr>
        <w:pStyle w:val="BodyText"/>
        <w:spacing w:line="360" w:lineRule="auto"/>
        <w:ind w:left="1560" w:right="847"/>
        <w:jc w:val="both"/>
      </w:pPr>
      <w:r>
        <w:t>Menurut Ade Najih (2015:23) dalam artikel berjudul “</w:t>
      </w:r>
      <w:r>
        <w:rPr>
          <w:i/>
        </w:rPr>
        <w:t>Health Safety Environment</w:t>
      </w:r>
      <w:r>
        <w:t>” menyatakan bahwa ada pendekatan-pendekatan yang diperlukan untuk pengendalian risiko, antara lain melalui :</w:t>
      </w:r>
    </w:p>
    <w:p w:rsidR="00F42FD2" w:rsidRDefault="00886DDE">
      <w:pPr>
        <w:pStyle w:val="ListParagraph"/>
        <w:numPr>
          <w:ilvl w:val="2"/>
          <w:numId w:val="6"/>
        </w:numPr>
        <w:tabs>
          <w:tab w:val="left" w:pos="1984"/>
        </w:tabs>
        <w:spacing w:before="123"/>
        <w:ind w:left="1984" w:hanging="424"/>
        <w:jc w:val="both"/>
        <w:rPr>
          <w:b/>
          <w:sz w:val="24"/>
        </w:rPr>
      </w:pPr>
      <w:r>
        <w:rPr>
          <w:b/>
          <w:sz w:val="24"/>
        </w:rPr>
        <w:t>Pendekatan</w:t>
      </w:r>
      <w:r>
        <w:rPr>
          <w:b/>
          <w:spacing w:val="-6"/>
          <w:sz w:val="24"/>
        </w:rPr>
        <w:t xml:space="preserve"> </w:t>
      </w:r>
      <w:r>
        <w:rPr>
          <w:b/>
          <w:sz w:val="24"/>
        </w:rPr>
        <w:t>Manajemen</w:t>
      </w:r>
      <w:r>
        <w:rPr>
          <w:b/>
          <w:spacing w:val="-5"/>
          <w:sz w:val="24"/>
        </w:rPr>
        <w:t xml:space="preserve"> </w:t>
      </w:r>
      <w:r>
        <w:rPr>
          <w:b/>
          <w:sz w:val="24"/>
        </w:rPr>
        <w:t>/</w:t>
      </w:r>
      <w:r>
        <w:rPr>
          <w:b/>
          <w:spacing w:val="-3"/>
          <w:sz w:val="24"/>
        </w:rPr>
        <w:t xml:space="preserve"> </w:t>
      </w:r>
      <w:r>
        <w:rPr>
          <w:b/>
          <w:i/>
          <w:sz w:val="24"/>
        </w:rPr>
        <w:t>Management</w:t>
      </w:r>
      <w:r>
        <w:rPr>
          <w:b/>
          <w:i/>
          <w:spacing w:val="-4"/>
          <w:sz w:val="24"/>
        </w:rPr>
        <w:t xml:space="preserve"> </w:t>
      </w:r>
      <w:r>
        <w:rPr>
          <w:b/>
          <w:i/>
          <w:spacing w:val="-2"/>
          <w:sz w:val="24"/>
        </w:rPr>
        <w:t>Infrastructure</w:t>
      </w:r>
    </w:p>
    <w:p w:rsidR="00F42FD2" w:rsidRDefault="00886DDE">
      <w:pPr>
        <w:pStyle w:val="BodyText"/>
        <w:spacing w:before="256" w:line="360" w:lineRule="auto"/>
        <w:ind w:left="1985" w:right="846"/>
        <w:jc w:val="both"/>
      </w:pPr>
      <w:r>
        <w:t>Dengan pendekatan manajemen, sumber daya manusia dapat mengoperasikan peralatan secara benar (termasuk aman), karena menggunakan sistem pengendalian seperti prosedur operasi standar / SOP.</w:t>
      </w:r>
    </w:p>
    <w:p w:rsidR="00F42FD2" w:rsidRDefault="00886DDE">
      <w:pPr>
        <w:pStyle w:val="ListParagraph"/>
        <w:numPr>
          <w:ilvl w:val="2"/>
          <w:numId w:val="6"/>
        </w:numPr>
        <w:tabs>
          <w:tab w:val="left" w:pos="1983"/>
        </w:tabs>
        <w:spacing w:before="122"/>
        <w:ind w:left="1983" w:hanging="423"/>
        <w:jc w:val="both"/>
        <w:rPr>
          <w:b/>
          <w:sz w:val="24"/>
        </w:rPr>
      </w:pPr>
      <w:r>
        <w:rPr>
          <w:b/>
          <w:sz w:val="24"/>
        </w:rPr>
        <w:t>Pendekatan</w:t>
      </w:r>
      <w:r>
        <w:rPr>
          <w:b/>
          <w:spacing w:val="-5"/>
          <w:sz w:val="24"/>
        </w:rPr>
        <w:t xml:space="preserve"> </w:t>
      </w:r>
      <w:r>
        <w:rPr>
          <w:b/>
          <w:sz w:val="24"/>
        </w:rPr>
        <w:t>Perilaku</w:t>
      </w:r>
      <w:r>
        <w:rPr>
          <w:b/>
          <w:spacing w:val="-1"/>
          <w:sz w:val="24"/>
        </w:rPr>
        <w:t xml:space="preserve"> </w:t>
      </w:r>
      <w:r>
        <w:rPr>
          <w:b/>
          <w:sz w:val="24"/>
        </w:rPr>
        <w:t>Manusia /</w:t>
      </w:r>
      <w:r>
        <w:rPr>
          <w:b/>
          <w:spacing w:val="-2"/>
          <w:sz w:val="24"/>
        </w:rPr>
        <w:t xml:space="preserve"> </w:t>
      </w:r>
      <w:r>
        <w:rPr>
          <w:b/>
          <w:i/>
          <w:sz w:val="24"/>
        </w:rPr>
        <w:t xml:space="preserve">Mindset </w:t>
      </w:r>
      <w:r>
        <w:rPr>
          <w:b/>
          <w:i/>
          <w:spacing w:val="-2"/>
          <w:sz w:val="24"/>
        </w:rPr>
        <w:t>Behavior</w:t>
      </w:r>
    </w:p>
    <w:p w:rsidR="00F42FD2" w:rsidRDefault="00886DDE">
      <w:pPr>
        <w:pStyle w:val="BodyText"/>
        <w:spacing w:before="256" w:line="360" w:lineRule="auto"/>
        <w:ind w:left="1985" w:right="846"/>
        <w:jc w:val="both"/>
      </w:pPr>
      <w:r>
        <w:t xml:space="preserve">Pendekatan ini bertujuan untuk menyiapkan sumber daya manusia yang kompeten dan profresional (yaitu pekerja yang memahami hukum alam yang berlaku melalui teknologi, yang terkait dengan pekerjaan yang </w:t>
      </w:r>
      <w:r>
        <w:rPr>
          <w:spacing w:val="-2"/>
        </w:rPr>
        <w:t>ditanganinya).</w:t>
      </w:r>
    </w:p>
    <w:p w:rsidR="00F42FD2" w:rsidRDefault="00886DDE">
      <w:pPr>
        <w:pStyle w:val="ListParagraph"/>
        <w:numPr>
          <w:ilvl w:val="2"/>
          <w:numId w:val="6"/>
        </w:numPr>
        <w:tabs>
          <w:tab w:val="left" w:pos="1983"/>
        </w:tabs>
        <w:spacing w:before="122"/>
        <w:ind w:left="1983" w:hanging="405"/>
        <w:jc w:val="both"/>
        <w:rPr>
          <w:b/>
          <w:sz w:val="24"/>
        </w:rPr>
      </w:pPr>
      <w:r>
        <w:rPr>
          <w:b/>
          <w:sz w:val="24"/>
        </w:rPr>
        <w:t>Pendekatan</w:t>
      </w:r>
      <w:r>
        <w:rPr>
          <w:b/>
          <w:spacing w:val="-3"/>
          <w:sz w:val="24"/>
        </w:rPr>
        <w:t xml:space="preserve"> </w:t>
      </w:r>
      <w:r>
        <w:rPr>
          <w:b/>
          <w:sz w:val="24"/>
        </w:rPr>
        <w:t>Teknologi</w:t>
      </w:r>
      <w:r>
        <w:rPr>
          <w:b/>
          <w:spacing w:val="-1"/>
          <w:sz w:val="24"/>
        </w:rPr>
        <w:t xml:space="preserve"> </w:t>
      </w:r>
      <w:r>
        <w:rPr>
          <w:b/>
          <w:sz w:val="24"/>
        </w:rPr>
        <w:t>/</w:t>
      </w:r>
      <w:r>
        <w:rPr>
          <w:b/>
          <w:spacing w:val="2"/>
          <w:sz w:val="24"/>
        </w:rPr>
        <w:t xml:space="preserve"> </w:t>
      </w:r>
      <w:r>
        <w:rPr>
          <w:b/>
          <w:i/>
          <w:sz w:val="24"/>
        </w:rPr>
        <w:t>Technical</w:t>
      </w:r>
      <w:r>
        <w:rPr>
          <w:b/>
          <w:i/>
          <w:spacing w:val="-2"/>
          <w:sz w:val="24"/>
        </w:rPr>
        <w:t xml:space="preserve"> Capability</w:t>
      </w:r>
    </w:p>
    <w:p w:rsidR="00F42FD2" w:rsidRDefault="00886DDE">
      <w:pPr>
        <w:pStyle w:val="BodyText"/>
        <w:spacing w:before="256" w:line="360" w:lineRule="auto"/>
        <w:ind w:left="1985" w:right="846"/>
        <w:jc w:val="both"/>
      </w:pPr>
      <w:r>
        <w:t>Pendekatan ini menyiapkan peralatan dan lingkungan kerja sesuai standar profesional yang berbasis ilmu dan teknologi yang selaras dengan hukum alam yang ditetapkan Sang Pencipta.</w:t>
      </w:r>
    </w:p>
    <w:p w:rsidR="00F42FD2" w:rsidRDefault="00F42FD2">
      <w:pPr>
        <w:pStyle w:val="BodyText"/>
        <w:spacing w:line="360" w:lineRule="auto"/>
        <w:jc w:val="both"/>
        <w:sectPr w:rsidR="00F42FD2">
          <w:pgSz w:w="11910" w:h="16840"/>
          <w:pgMar w:top="1340" w:right="566" w:bottom="960" w:left="1275" w:header="0" w:footer="777" w:gutter="0"/>
          <w:cols w:space="720"/>
        </w:sectPr>
      </w:pPr>
    </w:p>
    <w:p w:rsidR="00F42FD2" w:rsidRDefault="00886DDE">
      <w:pPr>
        <w:tabs>
          <w:tab w:val="left" w:pos="3150"/>
        </w:tabs>
        <w:ind w:left="1207"/>
        <w:rPr>
          <w:sz w:val="20"/>
        </w:rPr>
      </w:pPr>
      <w:r>
        <w:rPr>
          <w:noProof/>
          <w:position w:val="54"/>
          <w:sz w:val="20"/>
        </w:rPr>
        <w:lastRenderedPageBreak/>
        <mc:AlternateContent>
          <mc:Choice Requires="wpg">
            <w:drawing>
              <wp:inline distT="0" distB="0" distL="0" distR="0">
                <wp:extent cx="1038225" cy="705485"/>
                <wp:effectExtent l="9525" t="0" r="0" b="8890"/>
                <wp:docPr id="17" name="Group 17"/>
                <wp:cNvGraphicFramePr/>
                <a:graphic xmlns:a="http://schemas.openxmlformats.org/drawingml/2006/main">
                  <a:graphicData uri="http://schemas.microsoft.com/office/word/2010/wordprocessingGroup">
                    <wpg:wgp>
                      <wpg:cNvGrpSpPr/>
                      <wpg:grpSpPr>
                        <a:xfrm>
                          <a:off x="0" y="0"/>
                          <a:ext cx="1038225" cy="705485"/>
                          <a:chOff x="0" y="0"/>
                          <a:chExt cx="1038225" cy="705485"/>
                        </a:xfrm>
                      </wpg:grpSpPr>
                      <wps:wsp>
                        <wps:cNvPr id="18" name="Graphic 18"/>
                        <wps:cNvSpPr/>
                        <wps:spPr>
                          <a:xfrm>
                            <a:off x="4762" y="4762"/>
                            <a:ext cx="1028700" cy="695960"/>
                          </a:xfrm>
                          <a:custGeom>
                            <a:avLst/>
                            <a:gdLst/>
                            <a:ahLst/>
                            <a:cxnLst/>
                            <a:rect l="l" t="t" r="r" b="b"/>
                            <a:pathLst>
                              <a:path w="1028700" h="695960">
                                <a:moveTo>
                                  <a:pt x="771144" y="0"/>
                                </a:moveTo>
                                <a:lnTo>
                                  <a:pt x="771144" y="173736"/>
                                </a:lnTo>
                                <a:lnTo>
                                  <a:pt x="0" y="173736"/>
                                </a:lnTo>
                                <a:lnTo>
                                  <a:pt x="0" y="521970"/>
                                </a:lnTo>
                                <a:lnTo>
                                  <a:pt x="771144" y="521970"/>
                                </a:lnTo>
                                <a:lnTo>
                                  <a:pt x="771144" y="695706"/>
                                </a:lnTo>
                                <a:lnTo>
                                  <a:pt x="1028700" y="347472"/>
                                </a:lnTo>
                                <a:lnTo>
                                  <a:pt x="771144" y="0"/>
                                </a:lnTo>
                                <a:close/>
                              </a:path>
                            </a:pathLst>
                          </a:custGeom>
                          <a:ln w="9525">
                            <a:solidFill>
                              <a:srgbClr val="000000"/>
                            </a:solidFill>
                            <a:prstDash val="solid"/>
                          </a:ln>
                        </wps:spPr>
                        <wps:bodyPr wrap="square" lIns="0" tIns="0" rIns="0" bIns="0" rtlCol="0">
                          <a:noAutofit/>
                        </wps:bodyPr>
                      </wps:wsp>
                      <wps:wsp>
                        <wps:cNvPr id="19" name="Textbox 19"/>
                        <wps:cNvSpPr txBox="1"/>
                        <wps:spPr>
                          <a:xfrm>
                            <a:off x="0" y="0"/>
                            <a:ext cx="1038225" cy="705485"/>
                          </a:xfrm>
                          <a:prstGeom prst="rect">
                            <a:avLst/>
                          </a:prstGeom>
                        </wps:spPr>
                        <wps:txbx>
                          <w:txbxContent>
                            <w:p w:rsidR="005C7140" w:rsidRDefault="005C7140">
                              <w:pPr>
                                <w:spacing w:before="110"/>
                                <w:rPr>
                                  <w:sz w:val="18"/>
                                </w:rPr>
                              </w:pPr>
                            </w:p>
                            <w:p w:rsidR="005C7140" w:rsidRDefault="005C7140">
                              <w:pPr>
                                <w:spacing w:line="242" w:lineRule="auto"/>
                                <w:ind w:left="159" w:right="394"/>
                                <w:rPr>
                                  <w:sz w:val="18"/>
                                </w:rPr>
                              </w:pPr>
                              <w:r>
                                <w:rPr>
                                  <w:spacing w:val="-2"/>
                                  <w:sz w:val="18"/>
                                </w:rPr>
                                <w:t xml:space="preserve">PENDEKATA </w:t>
                              </w:r>
                              <w:r>
                                <w:rPr>
                                  <w:sz w:val="18"/>
                                </w:rPr>
                                <w:t xml:space="preserve">N </w:t>
                              </w:r>
                              <w:r>
                                <w:rPr>
                                  <w:spacing w:val="-2"/>
                                  <w:sz w:val="18"/>
                                </w:rPr>
                                <w:t>PERILAKU</w:t>
                              </w:r>
                            </w:p>
                          </w:txbxContent>
                        </wps:txbx>
                        <wps:bodyPr wrap="square" lIns="0" tIns="0" rIns="0" bIns="0" rtlCol="0">
                          <a:noAutofit/>
                        </wps:bodyPr>
                      </wps:wsp>
                    </wpg:wgp>
                  </a:graphicData>
                </a:graphic>
              </wp:inline>
            </w:drawing>
          </mc:Choice>
          <mc:Fallback>
            <w:pict>
              <v:group id="Group 17" o:spid="_x0000_s1028" style="width:81.75pt;height:55.55pt;mso-position-horizontal-relative:char;mso-position-vertical-relative:line" coordsize="10382,705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">
                <v:shape id="Graphic 18" o:spid="_x0000_s1029" style="position:absolute;left:47;top:47;width:10287;height:6960;visibility:visible;mso-wrap-style:square;v-text-anchor:top" coordsize="1028700,6959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" path="m771144,r,173736l,173736,,521970r771144,l771144,695706,1028700,347472,771144,xe" filled="f">
                  <v:path arrowok="t"/>
                </v:shape>
                <v:shape id="Textbox 19" o:spid="_x0000_s1030" type="#_x0000_t202" style="position:absolute;width:10382;height:705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" filled="f" stroked="f">
                  <v:textbox inset="0,0,0,0">
                    <w:txbxContent>
                      <w:p w:rsidR="005C7140" w:rsidRDefault="005C7140">
                        <w:pPr>
                          <w:spacing w:before="110"/>
                          <w:rPr>
                            <w:sz w:val="18"/>
                          </w:rPr>
                        </w:pPr>
                      </w:p>
                      <w:p w:rsidR="005C7140" w:rsidRDefault="005C7140">
                        <w:pPr>
                          <w:spacing w:line="242" w:lineRule="auto"/>
                          <w:ind w:left="159" w:right="394"/>
                          <w:rPr>
                            <w:sz w:val="18"/>
                          </w:rPr>
                        </w:pPr>
                        <w:r>
                          <w:rPr>
                            <w:spacing w:val="-2"/>
                            <w:sz w:val="18"/>
                          </w:rPr>
                          <w:t xml:space="preserve">PENDEKATA </w:t>
                        </w:r>
                        <w:r>
                          <w:rPr>
                            <w:sz w:val="18"/>
                          </w:rPr>
                          <w:t xml:space="preserve">N </w:t>
                        </w:r>
                        <w:r>
                          <w:rPr>
                            <w:spacing w:val="-2"/>
                            <w:sz w:val="18"/>
                          </w:rPr>
                          <w:t>PERILAKU</w:t>
                        </w:r>
                      </w:p>
                    </w:txbxContent>
                  </v:textbox>
                </v:shape>
                <w10:anchorlock/>
              </v:group>
            </w:pict>
          </mc:Fallback>
        </mc:AlternateContent>
      </w:r>
      <w:r>
        <w:rPr>
          <w:position w:val="54"/>
          <w:sz w:val="20"/>
        </w:rPr>
        <w:tab/>
      </w:r>
      <w:r>
        <w:rPr>
          <w:noProof/>
          <w:sz w:val="20"/>
        </w:rPr>
        <mc:AlternateContent>
          <mc:Choice Requires="wpg">
            <w:drawing>
              <wp:inline distT="0" distB="0" distL="0" distR="0">
                <wp:extent cx="3681095" cy="2571750"/>
                <wp:effectExtent l="0" t="0" r="0" b="9525"/>
                <wp:docPr id="20" name="Group 20"/>
                <wp:cNvGraphicFramePr/>
                <a:graphic xmlns:a="http://schemas.openxmlformats.org/drawingml/2006/main">
                  <a:graphicData uri="http://schemas.microsoft.com/office/word/2010/wordprocessingGroup">
                    <wpg:wgp>
                      <wpg:cNvGrpSpPr/>
                      <wpg:grpSpPr>
                        <a:xfrm>
                          <a:off x="0" y="0"/>
                          <a:ext cx="3681095" cy="2571750"/>
                          <a:chOff x="0" y="0"/>
                          <a:chExt cx="3681095" cy="2571750"/>
                        </a:xfrm>
                      </wpg:grpSpPr>
                      <pic:pic xmlns:pic="http://schemas.openxmlformats.org/drawingml/2006/picture">
                        <pic:nvPicPr>
                          <pic:cNvPr id="21" name="Image 21"/>
                          <pic:cNvPicPr/>
                        </pic:nvPicPr>
                        <pic:blipFill>
                          <a:blip r:embed="rId22" cstate="print"/>
                          <a:stretch>
                            <a:fillRect/>
                          </a:stretch>
                        </pic:blipFill>
                        <pic:spPr>
                          <a:xfrm>
                            <a:off x="505968" y="0"/>
                            <a:ext cx="1560576" cy="725423"/>
                          </a:xfrm>
                          <a:prstGeom prst="rect">
                            <a:avLst/>
                          </a:prstGeom>
                        </pic:spPr>
                      </pic:pic>
                      <pic:pic xmlns:pic="http://schemas.openxmlformats.org/drawingml/2006/picture">
                        <pic:nvPicPr>
                          <pic:cNvPr id="22" name="Image 22"/>
                          <pic:cNvPicPr/>
                        </pic:nvPicPr>
                        <pic:blipFill>
                          <a:blip r:embed="rId23" cstate="print"/>
                          <a:stretch>
                            <a:fillRect/>
                          </a:stretch>
                        </pic:blipFill>
                        <pic:spPr>
                          <a:xfrm>
                            <a:off x="518159" y="707136"/>
                            <a:ext cx="1530096" cy="170688"/>
                          </a:xfrm>
                          <a:prstGeom prst="rect">
                            <a:avLst/>
                          </a:prstGeom>
                        </pic:spPr>
                      </pic:pic>
                      <pic:pic xmlns:pic="http://schemas.openxmlformats.org/drawingml/2006/picture">
                        <pic:nvPicPr>
                          <pic:cNvPr id="23" name="Image 23"/>
                          <pic:cNvPicPr/>
                        </pic:nvPicPr>
                        <pic:blipFill>
                          <a:blip r:embed="rId24" cstate="print"/>
                          <a:stretch>
                            <a:fillRect/>
                          </a:stretch>
                        </pic:blipFill>
                        <pic:spPr>
                          <a:xfrm>
                            <a:off x="0" y="859536"/>
                            <a:ext cx="2712720" cy="1675638"/>
                          </a:xfrm>
                          <a:prstGeom prst="rect">
                            <a:avLst/>
                          </a:prstGeom>
                        </pic:spPr>
                      </pic:pic>
                      <wps:wsp>
                        <wps:cNvPr id="24" name="Graphic 24"/>
                        <wps:cNvSpPr/>
                        <wps:spPr>
                          <a:xfrm>
                            <a:off x="1876044" y="185165"/>
                            <a:ext cx="1628775" cy="647700"/>
                          </a:xfrm>
                          <a:custGeom>
                            <a:avLst/>
                            <a:gdLst/>
                            <a:ahLst/>
                            <a:cxnLst/>
                            <a:rect l="l" t="t" r="r" b="b"/>
                            <a:pathLst>
                              <a:path w="1628775" h="647700">
                                <a:moveTo>
                                  <a:pt x="406908" y="0"/>
                                </a:moveTo>
                                <a:lnTo>
                                  <a:pt x="0" y="323850"/>
                                </a:lnTo>
                                <a:lnTo>
                                  <a:pt x="406908" y="647700"/>
                                </a:lnTo>
                                <a:lnTo>
                                  <a:pt x="406908" y="485394"/>
                                </a:lnTo>
                                <a:lnTo>
                                  <a:pt x="1628394" y="485394"/>
                                </a:lnTo>
                                <a:lnTo>
                                  <a:pt x="1628394" y="161544"/>
                                </a:lnTo>
                                <a:lnTo>
                                  <a:pt x="406908" y="161544"/>
                                </a:lnTo>
                                <a:lnTo>
                                  <a:pt x="406908" y="0"/>
                                </a:lnTo>
                                <a:close/>
                              </a:path>
                            </a:pathLst>
                          </a:custGeom>
                          <a:solidFill>
                            <a:srgbClr val="FFFFFF"/>
                          </a:solidFill>
                        </wps:spPr>
                        <wps:bodyPr wrap="square" lIns="0" tIns="0" rIns="0" bIns="0" rtlCol="0">
                          <a:noAutofit/>
                        </wps:bodyPr>
                      </wps:wsp>
                      <wps:wsp>
                        <wps:cNvPr id="25" name="Graphic 25"/>
                        <wps:cNvSpPr/>
                        <wps:spPr>
                          <a:xfrm>
                            <a:off x="1876044" y="185165"/>
                            <a:ext cx="1628775" cy="647700"/>
                          </a:xfrm>
                          <a:custGeom>
                            <a:avLst/>
                            <a:gdLst/>
                            <a:ahLst/>
                            <a:cxnLst/>
                            <a:rect l="l" t="t" r="r" b="b"/>
                            <a:pathLst>
                              <a:path w="1628775" h="647700">
                                <a:moveTo>
                                  <a:pt x="406908" y="0"/>
                                </a:moveTo>
                                <a:lnTo>
                                  <a:pt x="406908" y="161544"/>
                                </a:lnTo>
                                <a:lnTo>
                                  <a:pt x="1628394" y="161544"/>
                                </a:lnTo>
                                <a:lnTo>
                                  <a:pt x="1628394" y="485394"/>
                                </a:lnTo>
                                <a:lnTo>
                                  <a:pt x="406908" y="485394"/>
                                </a:lnTo>
                                <a:lnTo>
                                  <a:pt x="406908" y="647700"/>
                                </a:lnTo>
                                <a:lnTo>
                                  <a:pt x="0" y="323850"/>
                                </a:lnTo>
                                <a:lnTo>
                                  <a:pt x="406908" y="0"/>
                                </a:lnTo>
                                <a:close/>
                              </a:path>
                            </a:pathLst>
                          </a:custGeom>
                          <a:ln w="9525">
                            <a:solidFill>
                              <a:srgbClr val="000000"/>
                            </a:solidFill>
                            <a:prstDash val="solid"/>
                          </a:ln>
                        </wps:spPr>
                        <wps:bodyPr wrap="square" lIns="0" tIns="0" rIns="0" bIns="0" rtlCol="0">
                          <a:noAutofit/>
                        </wps:bodyPr>
                      </wps:wsp>
                      <wps:wsp>
                        <wps:cNvPr id="26" name="Graphic 26"/>
                        <wps:cNvSpPr/>
                        <wps:spPr>
                          <a:xfrm>
                            <a:off x="2551938" y="1089660"/>
                            <a:ext cx="1123950" cy="734060"/>
                          </a:xfrm>
                          <a:custGeom>
                            <a:avLst/>
                            <a:gdLst/>
                            <a:ahLst/>
                            <a:cxnLst/>
                            <a:rect l="l" t="t" r="r" b="b"/>
                            <a:pathLst>
                              <a:path w="1123950" h="734060">
                                <a:moveTo>
                                  <a:pt x="281177" y="0"/>
                                </a:moveTo>
                                <a:lnTo>
                                  <a:pt x="0" y="366522"/>
                                </a:lnTo>
                                <a:lnTo>
                                  <a:pt x="281177" y="733806"/>
                                </a:lnTo>
                                <a:lnTo>
                                  <a:pt x="281177" y="550164"/>
                                </a:lnTo>
                                <a:lnTo>
                                  <a:pt x="1123949" y="550164"/>
                                </a:lnTo>
                                <a:lnTo>
                                  <a:pt x="1123949" y="183642"/>
                                </a:lnTo>
                                <a:lnTo>
                                  <a:pt x="281177" y="183642"/>
                                </a:lnTo>
                                <a:lnTo>
                                  <a:pt x="281177" y="0"/>
                                </a:lnTo>
                                <a:close/>
                              </a:path>
                            </a:pathLst>
                          </a:custGeom>
                          <a:solidFill>
                            <a:srgbClr val="FFFFFF"/>
                          </a:solidFill>
                        </wps:spPr>
                        <wps:bodyPr wrap="square" lIns="0" tIns="0" rIns="0" bIns="0" rtlCol="0">
                          <a:noAutofit/>
                        </wps:bodyPr>
                      </wps:wsp>
                      <wps:wsp>
                        <wps:cNvPr id="27" name="Graphic 27"/>
                        <wps:cNvSpPr/>
                        <wps:spPr>
                          <a:xfrm>
                            <a:off x="2551938" y="1089660"/>
                            <a:ext cx="1123950" cy="734060"/>
                          </a:xfrm>
                          <a:custGeom>
                            <a:avLst/>
                            <a:gdLst/>
                            <a:ahLst/>
                            <a:cxnLst/>
                            <a:rect l="l" t="t" r="r" b="b"/>
                            <a:pathLst>
                              <a:path w="1123950" h="734060">
                                <a:moveTo>
                                  <a:pt x="281177" y="0"/>
                                </a:moveTo>
                                <a:lnTo>
                                  <a:pt x="281177" y="183642"/>
                                </a:lnTo>
                                <a:lnTo>
                                  <a:pt x="1123949" y="183642"/>
                                </a:lnTo>
                                <a:lnTo>
                                  <a:pt x="1123949" y="550164"/>
                                </a:lnTo>
                                <a:lnTo>
                                  <a:pt x="281177" y="550164"/>
                                </a:lnTo>
                                <a:lnTo>
                                  <a:pt x="281177" y="733806"/>
                                </a:lnTo>
                                <a:lnTo>
                                  <a:pt x="0" y="366522"/>
                                </a:lnTo>
                                <a:lnTo>
                                  <a:pt x="281177" y="0"/>
                                </a:lnTo>
                                <a:close/>
                              </a:path>
                            </a:pathLst>
                          </a:custGeom>
                          <a:ln w="9525">
                            <a:solidFill>
                              <a:srgbClr val="000000"/>
                            </a:solidFill>
                            <a:prstDash val="solid"/>
                          </a:ln>
                        </wps:spPr>
                        <wps:bodyPr wrap="square" lIns="0" tIns="0" rIns="0" bIns="0" rtlCol="0">
                          <a:noAutofit/>
                        </wps:bodyPr>
                      </wps:wsp>
                      <wps:wsp>
                        <wps:cNvPr id="28" name="Graphic 28"/>
                        <wps:cNvSpPr/>
                        <wps:spPr>
                          <a:xfrm>
                            <a:off x="2551938" y="1908810"/>
                            <a:ext cx="1123950" cy="657860"/>
                          </a:xfrm>
                          <a:custGeom>
                            <a:avLst/>
                            <a:gdLst/>
                            <a:ahLst/>
                            <a:cxnLst/>
                            <a:rect l="l" t="t" r="r" b="b"/>
                            <a:pathLst>
                              <a:path w="1123950" h="657860">
                                <a:moveTo>
                                  <a:pt x="281177" y="0"/>
                                </a:moveTo>
                                <a:lnTo>
                                  <a:pt x="0" y="328422"/>
                                </a:lnTo>
                                <a:lnTo>
                                  <a:pt x="281177" y="657606"/>
                                </a:lnTo>
                                <a:lnTo>
                                  <a:pt x="281177" y="493014"/>
                                </a:lnTo>
                                <a:lnTo>
                                  <a:pt x="1123949" y="493014"/>
                                </a:lnTo>
                                <a:lnTo>
                                  <a:pt x="1123949" y="164592"/>
                                </a:lnTo>
                                <a:lnTo>
                                  <a:pt x="281177" y="164592"/>
                                </a:lnTo>
                                <a:lnTo>
                                  <a:pt x="281177" y="0"/>
                                </a:lnTo>
                                <a:close/>
                              </a:path>
                            </a:pathLst>
                          </a:custGeom>
                          <a:solidFill>
                            <a:srgbClr val="FFFFFF"/>
                          </a:solidFill>
                        </wps:spPr>
                        <wps:bodyPr wrap="square" lIns="0" tIns="0" rIns="0" bIns="0" rtlCol="0">
                          <a:noAutofit/>
                        </wps:bodyPr>
                      </wps:wsp>
                      <wps:wsp>
                        <wps:cNvPr id="29" name="Graphic 29"/>
                        <wps:cNvSpPr/>
                        <wps:spPr>
                          <a:xfrm>
                            <a:off x="2551938" y="1908810"/>
                            <a:ext cx="1123950" cy="657860"/>
                          </a:xfrm>
                          <a:custGeom>
                            <a:avLst/>
                            <a:gdLst/>
                            <a:ahLst/>
                            <a:cxnLst/>
                            <a:rect l="l" t="t" r="r" b="b"/>
                            <a:pathLst>
                              <a:path w="1123950" h="657860">
                                <a:moveTo>
                                  <a:pt x="281177" y="0"/>
                                </a:moveTo>
                                <a:lnTo>
                                  <a:pt x="281177" y="164592"/>
                                </a:lnTo>
                                <a:lnTo>
                                  <a:pt x="1123949" y="164592"/>
                                </a:lnTo>
                                <a:lnTo>
                                  <a:pt x="1123949" y="493014"/>
                                </a:lnTo>
                                <a:lnTo>
                                  <a:pt x="281177" y="493014"/>
                                </a:lnTo>
                                <a:lnTo>
                                  <a:pt x="281177" y="657606"/>
                                </a:lnTo>
                                <a:lnTo>
                                  <a:pt x="0" y="328422"/>
                                </a:lnTo>
                                <a:lnTo>
                                  <a:pt x="281177" y="0"/>
                                </a:lnTo>
                                <a:close/>
                              </a:path>
                            </a:pathLst>
                          </a:custGeom>
                          <a:ln w="9524">
                            <a:solidFill>
                              <a:srgbClr val="000000"/>
                            </a:solidFill>
                            <a:prstDash val="solid"/>
                          </a:ln>
                        </wps:spPr>
                        <wps:bodyPr wrap="square" lIns="0" tIns="0" rIns="0" bIns="0" rtlCol="0">
                          <a:noAutofit/>
                        </wps:bodyPr>
                      </wps:wsp>
                      <wps:wsp>
                        <wps:cNvPr id="30" name="Textbox 30"/>
                        <wps:cNvSpPr txBox="1"/>
                        <wps:spPr>
                          <a:xfrm>
                            <a:off x="2152650" y="374391"/>
                            <a:ext cx="902335" cy="260350"/>
                          </a:xfrm>
                          <a:prstGeom prst="rect">
                            <a:avLst/>
                          </a:prstGeom>
                        </wps:spPr>
                        <wps:txbx>
                          <w:txbxContent>
                            <w:p w:rsidR="005C7140" w:rsidRDefault="005C7140">
                              <w:pPr>
                                <w:spacing w:line="242" w:lineRule="auto"/>
                                <w:rPr>
                                  <w:sz w:val="18"/>
                                </w:rPr>
                              </w:pPr>
                              <w:r>
                                <w:rPr>
                                  <w:spacing w:val="-2"/>
                                  <w:sz w:val="18"/>
                                </w:rPr>
                                <w:t>PENDEKATAN ADMINISTRATIF</w:t>
                              </w:r>
                            </w:p>
                          </w:txbxContent>
                        </wps:txbx>
                        <wps:bodyPr wrap="square" lIns="0" tIns="0" rIns="0" bIns="0" rtlCol="0">
                          <a:noAutofit/>
                        </wps:bodyPr>
                      </wps:wsp>
                      <wps:wsp>
                        <wps:cNvPr id="31" name="Textbox 31"/>
                        <wps:cNvSpPr txBox="1"/>
                        <wps:spPr>
                          <a:xfrm>
                            <a:off x="2765298" y="1300221"/>
                            <a:ext cx="780415" cy="258445"/>
                          </a:xfrm>
                          <a:prstGeom prst="rect">
                            <a:avLst/>
                          </a:prstGeom>
                        </wps:spPr>
                        <wps:txbx>
                          <w:txbxContent>
                            <w:p w:rsidR="005C7140" w:rsidRDefault="005C7140">
                              <w:pPr>
                                <w:rPr>
                                  <w:sz w:val="18"/>
                                </w:rPr>
                              </w:pPr>
                              <w:r>
                                <w:rPr>
                                  <w:spacing w:val="-2"/>
                                  <w:sz w:val="18"/>
                                </w:rPr>
                                <w:t>PENDEKATAN PEREKAYASA</w:t>
                              </w:r>
                            </w:p>
                          </w:txbxContent>
                        </wps:txbx>
                        <wps:bodyPr wrap="square" lIns="0" tIns="0" rIns="0" bIns="0" rtlCol="0">
                          <a:noAutofit/>
                        </wps:bodyPr>
                      </wps:wsp>
                      <wps:wsp>
                        <wps:cNvPr id="32" name="Textbox 32"/>
                        <wps:cNvSpPr txBox="1"/>
                        <wps:spPr>
                          <a:xfrm>
                            <a:off x="2765298" y="2100321"/>
                            <a:ext cx="806450" cy="260985"/>
                          </a:xfrm>
                          <a:prstGeom prst="rect">
                            <a:avLst/>
                          </a:prstGeom>
                        </wps:spPr>
                        <wps:txbx>
                          <w:txbxContent>
                            <w:p w:rsidR="005C7140" w:rsidRDefault="005C7140">
                              <w:pPr>
                                <w:spacing w:line="244" w:lineRule="auto"/>
                                <w:rPr>
                                  <w:sz w:val="18"/>
                                </w:rPr>
                              </w:pPr>
                              <w:r>
                                <w:rPr>
                                  <w:spacing w:val="-2"/>
                                  <w:sz w:val="18"/>
                                </w:rPr>
                                <w:t xml:space="preserve">PENGGUNAAN </w:t>
                              </w:r>
                              <w:r>
                                <w:rPr>
                                  <w:spacing w:val="-4"/>
                                  <w:sz w:val="18"/>
                                </w:rPr>
                                <w:t>APD</w:t>
                              </w:r>
                            </w:p>
                          </w:txbxContent>
                        </wps:txbx>
                        <wps:bodyPr wrap="square" lIns="0" tIns="0" rIns="0" bIns="0" rtlCol="0">
                          <a:noAutofit/>
                        </wps:bodyPr>
                      </wps:wsp>
                    </wpg:wgp>
                  </a:graphicData>
                </a:graphic>
              </wp:inline>
            </w:drawing>
          </mc:Choice>
          <mc:Fallback>
            <w:pict>
              <v:group id="Group 20" o:spid="_x0000_s1031" style="width:289.85pt;height:202.5pt;mso-position-horizontal-relative:char;mso-position-vertical-relative:line" coordsize="36810,25717"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1" o:spid="_x0000_s1032" type="#_x0000_t75" style="position:absolute;left:5059;width:15606;height:725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">
                  <v:imagedata r:id="rId25" o:title=""/>
                </v:shape>
                <v:shape id="Image 22" o:spid="_x0000_s1033" type="#_x0000_t75" style="position:absolute;left:5181;top:7071;width:15301;height:170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">
                  <v:imagedata r:id="rId26" o:title=""/>
                </v:shape>
                <v:shape id="Image 23" o:spid="_x0000_s1034" type="#_x0000_t75" style="position:absolute;top:8595;width:27127;height:1675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">
                  <v:imagedata r:id="rId27" o:title=""/>
                </v:shape>
                <v:shape id="Graphic 24" o:spid="_x0000_s1035" style="position:absolute;left:18760;top:1851;width:16288;height:6477;visibility:visible;mso-wrap-style:square;v-text-anchor:top" coordsize="1628775,6477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" path="m406908,l,323850,406908,647700r,-162306l1628394,485394r,-323850l406908,161544,406908,xe" stroked="f">
                  <v:path arrowok="t"/>
                </v:shape>
                <v:shape id="Graphic 25" o:spid="_x0000_s1036" style="position:absolute;left:18760;top:1851;width:16288;height:6477;visibility:visible;mso-wrap-style:square;v-text-anchor:top" coordsize="1628775,6477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" path="m406908,r,161544l1628394,161544r,323850l406908,485394r,162306l,323850,406908,xe" filled="f">
                  <v:path arrowok="t"/>
                </v:shape>
                <v:shape id="Graphic 26" o:spid="_x0000_s1037" style="position:absolute;left:25519;top:10896;width:11239;height:7341;visibility:visible;mso-wrap-style:square;v-text-anchor:top" coordsize="1123950,7340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" path="m281177,l,366522,281177,733806r,-183642l1123949,550164r,-366522l281177,183642,281177,xe" stroked="f">
                  <v:path arrowok="t"/>
                </v:shape>
                <v:shape id="Graphic 27" o:spid="_x0000_s1038" style="position:absolute;left:25519;top:10896;width:11239;height:7341;visibility:visible;mso-wrap-style:square;v-text-anchor:top" coordsize="1123950,7340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" path="m281177,r,183642l1123949,183642r,366522l281177,550164r,183642l,366522,281177,xe" filled="f">
                  <v:path arrowok="t"/>
                </v:shape>
                <v:shape id="Graphic 28" o:spid="_x0000_s1039" style="position:absolute;left:25519;top:19088;width:11239;height:6578;visibility:visible;mso-wrap-style:square;v-text-anchor:top" coordsize="1123950,6578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" path="m281177,l,328422,281177,657606r,-164592l1123949,493014r,-328422l281177,164592,281177,xe" stroked="f">
                  <v:path arrowok="t"/>
                </v:shape>
                <v:shape id="Graphic 29" o:spid="_x0000_s1040" style="position:absolute;left:25519;top:19088;width:11239;height:6578;visibility:visible;mso-wrap-style:square;v-text-anchor:top" coordsize="1123950,6578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" path="m281177,r,164592l1123949,164592r,328422l281177,493014r,164592l,328422,281177,xe" filled="f" strokeweight=".26456mm">
                  <v:path arrowok="t"/>
                </v:shape>
                <v:shape id="Textbox 30" o:spid="_x0000_s1041" type="#_x0000_t202" style="position:absolute;left:21526;top:3743;width:9023;height:260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" filled="f" stroked="f">
                  <v:textbox inset="0,0,0,0">
                    <w:txbxContent>
                      <w:p w:rsidR="005C7140" w:rsidRDefault="005C7140">
                        <w:pPr>
                          <w:spacing w:line="242" w:lineRule="auto"/>
                          <w:rPr>
                            <w:sz w:val="18"/>
                          </w:rPr>
                        </w:pPr>
                        <w:r>
                          <w:rPr>
                            <w:spacing w:val="-2"/>
                            <w:sz w:val="18"/>
                          </w:rPr>
                          <w:t>PENDEKATAN ADMINISTRATIF</w:t>
                        </w:r>
                      </w:p>
                    </w:txbxContent>
                  </v:textbox>
                </v:shape>
                <v:shape id="Textbox 31" o:spid="_x0000_s1042" type="#_x0000_t202" style="position:absolute;left:27652;top:13002;width:7805;height:25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" filled="f" stroked="f">
                  <v:textbox inset="0,0,0,0">
                    <w:txbxContent>
                      <w:p w:rsidR="005C7140" w:rsidRDefault="005C7140">
                        <w:pPr>
                          <w:rPr>
                            <w:sz w:val="18"/>
                          </w:rPr>
                        </w:pPr>
                        <w:r>
                          <w:rPr>
                            <w:spacing w:val="-2"/>
                            <w:sz w:val="18"/>
                          </w:rPr>
                          <w:t>PENDEKATAN PEREKAYASA</w:t>
                        </w:r>
                      </w:p>
                    </w:txbxContent>
                  </v:textbox>
                </v:shape>
                <v:shape id="Textbox 32" o:spid="_x0000_s1043" type="#_x0000_t202" style="position:absolute;left:27652;top:21003;width:8065;height:26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" filled="f" stroked="f">
                  <v:textbox inset="0,0,0,0">
                    <w:txbxContent>
                      <w:p w:rsidR="005C7140" w:rsidRDefault="005C7140">
                        <w:pPr>
                          <w:spacing w:line="244" w:lineRule="auto"/>
                          <w:rPr>
                            <w:sz w:val="18"/>
                          </w:rPr>
                        </w:pPr>
                        <w:r>
                          <w:rPr>
                            <w:spacing w:val="-2"/>
                            <w:sz w:val="18"/>
                          </w:rPr>
                          <w:t xml:space="preserve">PENGGUNAAN </w:t>
                        </w:r>
                        <w:r>
                          <w:rPr>
                            <w:spacing w:val="-4"/>
                            <w:sz w:val="18"/>
                          </w:rPr>
                          <w:t>APD</w:t>
                        </w:r>
                      </w:p>
                    </w:txbxContent>
                  </v:textbox>
                </v:shape>
                <w10:anchorlock/>
              </v:group>
            </w:pict>
          </mc:Fallback>
        </mc:AlternateContent>
      </w:r>
    </w:p>
    <w:p w:rsidR="00F42FD2" w:rsidRDefault="00886DDE">
      <w:pPr>
        <w:pStyle w:val="BodyText"/>
        <w:spacing w:before="3"/>
        <w:rPr>
          <w:sz w:val="5"/>
        </w:rPr>
      </w:pPr>
      <w:r>
        <w:rPr>
          <w:noProof/>
          <w:sz w:val="5"/>
        </w:rPr>
        <mc:AlternateContent>
          <mc:Choice Requires="wpg">
            <w:drawing>
              <wp:anchor distT="0" distB="0" distL="0" distR="0" simplePos="0" relativeHeight="251661312" behindDoc="1" locked="0" layoutInCell="1" allowOverlap="1">
                <wp:simplePos x="0" y="0"/>
                <wp:positionH relativeFrom="page">
                  <wp:posOffset>1965960</wp:posOffset>
                </wp:positionH>
                <wp:positionV relativeFrom="paragraph">
                  <wp:posOffset>59055</wp:posOffset>
                </wp:positionV>
                <wp:extent cx="3886835" cy="272415"/>
                <wp:effectExtent l="0" t="0" r="0" b="0"/>
                <wp:wrapTopAndBottom/>
                <wp:docPr id="33" name="Group 33"/>
                <wp:cNvGraphicFramePr/>
                <a:graphic xmlns:a="http://schemas.openxmlformats.org/drawingml/2006/main">
                  <a:graphicData uri="http://schemas.microsoft.com/office/word/2010/wordprocessingGroup">
                    <wpg:wgp>
                      <wpg:cNvGrpSpPr/>
                      <wpg:grpSpPr>
                        <a:xfrm>
                          <a:off x="0" y="0"/>
                          <a:ext cx="3886835" cy="272415"/>
                          <a:chOff x="0" y="0"/>
                          <a:chExt cx="3886835" cy="272415"/>
                        </a:xfrm>
                      </wpg:grpSpPr>
                      <wps:wsp>
                        <wps:cNvPr id="34" name="Graphic 34"/>
                        <wps:cNvSpPr/>
                        <wps:spPr>
                          <a:xfrm>
                            <a:off x="4762" y="95250"/>
                            <a:ext cx="1270" cy="171450"/>
                          </a:xfrm>
                          <a:custGeom>
                            <a:avLst/>
                            <a:gdLst/>
                            <a:ahLst/>
                            <a:cxnLst/>
                            <a:rect l="l" t="t" r="r" b="b"/>
                            <a:pathLst>
                              <a:path h="171450">
                                <a:moveTo>
                                  <a:pt x="0" y="0"/>
                                </a:moveTo>
                                <a:lnTo>
                                  <a:pt x="0" y="171450"/>
                                </a:lnTo>
                              </a:path>
                            </a:pathLst>
                          </a:custGeom>
                          <a:ln w="9525">
                            <a:solidFill>
                              <a:srgbClr val="000000"/>
                            </a:solidFill>
                            <a:prstDash val="solid"/>
                          </a:ln>
                        </wps:spPr>
                        <wps:bodyPr wrap="square" lIns="0" tIns="0" rIns="0" bIns="0" rtlCol="0">
                          <a:noAutofit/>
                        </wps:bodyPr>
                      </wps:wsp>
                      <wps:wsp>
                        <wps:cNvPr id="35" name="Graphic 35"/>
                        <wps:cNvSpPr/>
                        <wps:spPr>
                          <a:xfrm>
                            <a:off x="3881818" y="0"/>
                            <a:ext cx="1270" cy="266700"/>
                          </a:xfrm>
                          <a:custGeom>
                            <a:avLst/>
                            <a:gdLst/>
                            <a:ahLst/>
                            <a:cxnLst/>
                            <a:rect l="l" t="t" r="r" b="b"/>
                            <a:pathLst>
                              <a:path h="266700">
                                <a:moveTo>
                                  <a:pt x="0" y="0"/>
                                </a:moveTo>
                                <a:lnTo>
                                  <a:pt x="0" y="266700"/>
                                </a:lnTo>
                              </a:path>
                            </a:pathLst>
                          </a:custGeom>
                          <a:ln w="9525">
                            <a:solidFill>
                              <a:srgbClr val="000000"/>
                            </a:solidFill>
                            <a:prstDash val="solid"/>
                          </a:ln>
                        </wps:spPr>
                        <wps:bodyPr wrap="square" lIns="0" tIns="0" rIns="0" bIns="0" rtlCol="0">
                          <a:noAutofit/>
                        </wps:bodyPr>
                      </wps:wsp>
                      <wps:wsp>
                        <wps:cNvPr id="36" name="Graphic 36"/>
                        <wps:cNvSpPr/>
                        <wps:spPr>
                          <a:xfrm>
                            <a:off x="4762" y="266700"/>
                            <a:ext cx="3877310" cy="1270"/>
                          </a:xfrm>
                          <a:custGeom>
                            <a:avLst/>
                            <a:gdLst/>
                            <a:ahLst/>
                            <a:cxnLst/>
                            <a:rect l="l" t="t" r="r" b="b"/>
                            <a:pathLst>
                              <a:path w="3877310" h="1270">
                                <a:moveTo>
                                  <a:pt x="0" y="0"/>
                                </a:moveTo>
                                <a:lnTo>
                                  <a:pt x="3877055" y="762"/>
                                </a:lnTo>
                              </a:path>
                            </a:pathLst>
                          </a:custGeom>
                          <a:ln w="9525">
                            <a:solidFill>
                              <a:srgbClr val="000000"/>
                            </a:solidFill>
                            <a:prstDash val="solid"/>
                          </a:ln>
                        </wps:spPr>
                        <wps:bodyPr wrap="square" lIns="0" tIns="0" rIns="0" bIns="0" rtlCol="0">
                          <a:noAutofit/>
                        </wps:bodyPr>
                      </wps:wsp>
                    </wpg:wgp>
                  </a:graphicData>
                </a:graphic>
              </wp:anchor>
            </w:drawing>
          </mc:Choice>
          <mc:Fallback xmlns:wpsCustomData="http://www.wps.cn/officeDocument/2013/wpsCustomData">
            <w:pict>
              <v:group id="_x0000_s1026" o:spid="_x0000_s1026" o:spt="203" style="position:absolute;left:0pt;margin-left:154.8pt;margin-top:4.65pt;height:21.45pt;width:306.05pt;mso-position-horizontal-relative:page;mso-wrap-distance-bottom:0pt;mso-wrap-distance-top:0pt;z-index:-251642880;mso-width-relative:page;mso-height-relative:page;" coordsize="3886835,272415" o:gfxdata="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">
                <o:lock v:ext="edit" aspectratio="f"/>
                <v:shape id="Graphic 34" o:spid="_x0000_s1026" o:spt="100" style="position:absolute;left:4762;top:95250;height:171450;width:1270;" filled="f" stroked="t" coordsize="1,171450" o:gfxdata="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spOvvQAA&#10;ANsAAAAPAAAAAAAAAAEAIAAAACIAAABkcnMvZG93bnJldi54bWxQSwECFAAUAAAACACHTuJAMy8F&#10;njsAAAA5AAAAEAAAAAAAAAABACAAAAAMAQAAZHJzL3NoYXBleG1sLnhtbFBLBQYAAAAABgAGAFsB&#10;AAC2AwAAAAA=&#10;" path="m0,0l0,171450e">
                  <v:fill on="f" focussize="0,0"/>
                  <v:stroke color="#000000" joinstyle="round"/>
                  <v:imagedata o:title=""/>
                  <o:lock v:ext="edit" aspectratio="f"/>
                  <v:textbox inset="0mm,0mm,0mm,0mm"/>
                </v:shape>
                <v:shape id="Graphic 35" o:spid="_x0000_s1026" o:spt="100" style="position:absolute;left:3881818;top:0;height:266700;width:1270;" filled="f" stroked="t" coordsize="1,266700" o:gfxdata="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KI/P0vQAA&#10;ANsAAAAPAAAAAAAAAAEAIAAAACIAAABkcnMvZG93bnJldi54bWxQSwECFAAUAAAACACHTuJAMy8F&#10;njsAAAA5AAAAEAAAAAAAAAABACAAAAAMAQAAZHJzL3NoYXBleG1sLnhtbFBLBQYAAAAABgAGAFsB&#10;AAC2AwAAAAA=&#10;" path="m0,0l0,266700e">
                  <v:fill on="f" focussize="0,0"/>
                  <v:stroke color="#000000" joinstyle="round"/>
                  <v:imagedata o:title=""/>
                  <o:lock v:ext="edit" aspectratio="f"/>
                  <v:textbox inset="0mm,0mm,0mm,0mm"/>
                </v:shape>
                <v:shape id="Graphic 36" o:spid="_x0000_s1026" o:spt="100" style="position:absolute;left:4762;top:266700;height:1270;width:3877310;" filled="f" stroked="t" coordsize="3877310,1270" o:gfxdata="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yX+iiugAAANsA&#10;AAAPAAAAAAAAAAEAIAAAACIAAABkcnMvZG93bnJldi54bWxQSwECFAAUAAAACACHTuJAMy8FnjsA&#10;AAA5AAAAEAAAAAAAAAABACAAAAAJAQAAZHJzL3NoYXBleG1sLnhtbFBLBQYAAAAABgAGAFsBAACz&#10;AwAAAAA=&#10;" path="m0,0l3877055,762e">
                  <v:fill on="f" focussize="0,0"/>
                  <v:stroke color="#000000" joinstyle="round"/>
                  <v:imagedata o:title=""/>
                  <o:lock v:ext="edit" aspectratio="f"/>
                  <v:textbox inset="0mm,0mm,0mm,0mm"/>
                </v:shape>
                <w10:wrap type="topAndBottom"/>
              </v:group>
            </w:pict>
          </mc:Fallback>
        </mc:AlternateContent>
      </w:r>
      <w:r>
        <w:rPr>
          <w:noProof/>
          <w:sz w:val="5"/>
        </w:rPr>
        <mc:AlternateContent>
          <mc:Choice Requires="wps">
            <w:drawing>
              <wp:anchor distT="0" distB="0" distL="0" distR="0" simplePos="0" relativeHeight="251662336" behindDoc="1" locked="0" layoutInCell="1" allowOverlap="1">
                <wp:simplePos x="0" y="0"/>
                <wp:positionH relativeFrom="page">
                  <wp:posOffset>3371850</wp:posOffset>
                </wp:positionH>
                <wp:positionV relativeFrom="paragraph">
                  <wp:posOffset>391795</wp:posOffset>
                </wp:positionV>
                <wp:extent cx="1314450" cy="238760"/>
                <wp:effectExtent l="0" t="0" r="0" b="0"/>
                <wp:wrapTopAndBottom/>
                <wp:docPr id="37" name="Textbox 37"/>
                <wp:cNvGraphicFramePr/>
                <a:graphic xmlns:a="http://schemas.openxmlformats.org/drawingml/2006/main">
                  <a:graphicData uri="http://schemas.microsoft.com/office/word/2010/wordprocessingShape">
                    <wps:wsp>
                      <wps:cNvSpPr txBox="1"/>
                      <wps:spPr>
                        <a:xfrm>
                          <a:off x="0" y="0"/>
                          <a:ext cx="1314450" cy="238760"/>
                        </a:xfrm>
                        <a:prstGeom prst="rect">
                          <a:avLst/>
                        </a:prstGeom>
                        <a:ln w="9525">
                          <a:solidFill>
                            <a:srgbClr val="000000"/>
                          </a:solidFill>
                          <a:prstDash val="solid"/>
                        </a:ln>
                      </wps:spPr>
                      <wps:txbx>
                        <w:txbxContent>
                          <w:p w:rsidR="005C7140" w:rsidRDefault="005C7140">
                            <w:pPr>
                              <w:spacing w:before="68"/>
                              <w:ind w:left="423"/>
                              <w:rPr>
                                <w:sz w:val="18"/>
                              </w:rPr>
                            </w:pPr>
                            <w:r>
                              <w:rPr>
                                <w:spacing w:val="-2"/>
                                <w:sz w:val="18"/>
                              </w:rPr>
                              <w:t>PENDEKATAN</w:t>
                            </w:r>
                          </w:p>
                        </w:txbxContent>
                      </wps:txbx>
                      <wps:bodyPr wrap="square" lIns="0" tIns="0" rIns="0" bIns="0" rtlCol="0">
                        <a:noAutofit/>
                      </wps:bodyPr>
                    </wps:wsp>
                  </a:graphicData>
                </a:graphic>
              </wp:anchor>
            </w:drawing>
          </mc:Choice>
          <mc:Fallback>
            <w:pict>
              <v:shape id="Textbox 37" o:spid="_x0000_s1044" type="#_x0000_t202" style="position:absolute;margin-left:265.5pt;margin-top:30.85pt;width:103.5pt;height:18.8pt;z-index:-2516541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" filled="f">
                <v:textbox inset="0,0,0,0">
                  <w:txbxContent>
                    <w:p w:rsidR="005C7140" w:rsidRDefault="005C7140">
                      <w:pPr>
                        <w:spacing w:before="68"/>
                        <w:ind w:left="423"/>
                        <w:rPr>
                          <w:sz w:val="18"/>
                        </w:rPr>
                      </w:pPr>
                      <w:r>
                        <w:rPr>
                          <w:spacing w:val="-2"/>
                          <w:sz w:val="18"/>
                        </w:rPr>
                        <w:t>PENDEKATAN</w:t>
                      </w:r>
                    </w:p>
                  </w:txbxContent>
                </v:textbox>
                <w10:wrap type="topAndBottom" anchorx="page"/>
              </v:shape>
            </w:pict>
          </mc:Fallback>
        </mc:AlternateContent>
      </w:r>
    </w:p>
    <w:p w:rsidR="00F42FD2" w:rsidRDefault="00F42FD2">
      <w:pPr>
        <w:pStyle w:val="BodyText"/>
        <w:spacing w:before="6"/>
        <w:rPr>
          <w:sz w:val="5"/>
        </w:rPr>
      </w:pPr>
    </w:p>
    <w:p w:rsidR="00F42FD2" w:rsidRDefault="00F42FD2">
      <w:pPr>
        <w:pStyle w:val="BodyText"/>
        <w:spacing w:before="38"/>
      </w:pPr>
    </w:p>
    <w:p w:rsidR="00F42FD2" w:rsidRDefault="00886DDE">
      <w:pPr>
        <w:pStyle w:val="BodyText"/>
        <w:ind w:left="290"/>
        <w:jc w:val="center"/>
      </w:pPr>
      <w:r>
        <w:t>Gambar</w:t>
      </w:r>
      <w:r>
        <w:rPr>
          <w:spacing w:val="-7"/>
        </w:rPr>
        <w:t xml:space="preserve"> </w:t>
      </w:r>
      <w:r>
        <w:t>2.1</w:t>
      </w:r>
      <w:r>
        <w:rPr>
          <w:spacing w:val="-6"/>
        </w:rPr>
        <w:t xml:space="preserve"> </w:t>
      </w:r>
      <w:r>
        <w:t>Pengendalian</w:t>
      </w:r>
      <w:r>
        <w:rPr>
          <w:spacing w:val="-7"/>
        </w:rPr>
        <w:t xml:space="preserve"> </w:t>
      </w:r>
      <w:r>
        <w:t>Risiko</w:t>
      </w:r>
      <w:r>
        <w:rPr>
          <w:spacing w:val="-6"/>
        </w:rPr>
        <w:t xml:space="preserve"> </w:t>
      </w:r>
      <w:r>
        <w:rPr>
          <w:spacing w:val="-2"/>
        </w:rPr>
        <w:t>Operasi</w:t>
      </w:r>
    </w:p>
    <w:p w:rsidR="00F42FD2" w:rsidRDefault="00F42FD2">
      <w:pPr>
        <w:pStyle w:val="BodyText"/>
      </w:pPr>
    </w:p>
    <w:p w:rsidR="00F42FD2" w:rsidRDefault="00F42FD2">
      <w:pPr>
        <w:pStyle w:val="BodyText"/>
        <w:spacing w:before="3"/>
      </w:pPr>
    </w:p>
    <w:p w:rsidR="00F42FD2" w:rsidRDefault="00886DDE">
      <w:pPr>
        <w:pStyle w:val="Heading4"/>
        <w:numPr>
          <w:ilvl w:val="1"/>
          <w:numId w:val="6"/>
        </w:numPr>
        <w:tabs>
          <w:tab w:val="left" w:pos="1560"/>
        </w:tabs>
      </w:pPr>
      <w:r>
        <w:t>Kesadaran</w:t>
      </w:r>
      <w:r>
        <w:rPr>
          <w:spacing w:val="-3"/>
        </w:rPr>
        <w:t xml:space="preserve"> </w:t>
      </w:r>
      <w:r>
        <w:t>Keselamatan</w:t>
      </w:r>
      <w:r>
        <w:rPr>
          <w:spacing w:val="-2"/>
        </w:rPr>
        <w:t xml:space="preserve"> Kerja</w:t>
      </w:r>
    </w:p>
    <w:p w:rsidR="00F42FD2" w:rsidRDefault="00886DDE">
      <w:pPr>
        <w:pStyle w:val="BodyText"/>
        <w:spacing w:before="256" w:line="360" w:lineRule="auto"/>
        <w:ind w:left="1560" w:right="846"/>
        <w:jc w:val="both"/>
      </w:pPr>
      <w:r>
        <w:t>Menurut Hasibuan (2012:193) bahwa kesadaran adalah sikap seseorang yang secara sukarela menaati semua peraturan dan sadar akan tugas dan tanggung jawabnya. Menurut Kamus Besar Bahasa Indonesia, “kesadaran adalah keinsafan, keadaan mengerti, hal yang dirasakan atau dialami oleh seseorang”. Berdasarkan penjelasan tersebut dapat disimpulkan kesadaran adalah kondisi dimana seseorang mengerti akan hak dan kewajiban yang harus dijalankannya.</w:t>
      </w:r>
    </w:p>
    <w:p w:rsidR="00F42FD2" w:rsidRDefault="00886DDE">
      <w:pPr>
        <w:pStyle w:val="BodyText"/>
        <w:spacing w:before="119" w:line="360" w:lineRule="auto"/>
        <w:ind w:left="1560" w:right="845"/>
        <w:jc w:val="both"/>
      </w:pPr>
      <w:r>
        <w:t>Mencegah terjadinya kecelakaan dapat dilakukan dengan beberapa pendekatan yaitu pendekatan energi, pendekatan pada jalan energi, pendekatan manusia, pendekatan teknis, pendekatan administratif, pendekatan manajemen. Pendekatan secara manusia didasarkan hasil statiistik yang menyatakan bahwa 85% kecelakaan disebabkan oleh faktor manusia dengan tindakan yang tidak aman. Karena itu untuk mencegah kecelakaan dilakukan berbagai upaya pembinaan unsur manusia untuk meningkatkan pengetahuan dan ketrampilan sehingga kesadaran keselamatan dan kesehatan kerja meningkat.</w:t>
      </w:r>
    </w:p>
    <w:p w:rsidR="00F42FD2" w:rsidRDefault="00886DDE">
      <w:pPr>
        <w:pStyle w:val="BodyText"/>
        <w:spacing w:before="120" w:line="360" w:lineRule="auto"/>
        <w:ind w:left="1560" w:right="846"/>
        <w:jc w:val="both"/>
      </w:pPr>
      <w:r>
        <w:t>Menurut Ramli (2010:39), untuk meningkatkan kesadaran dan kepedulian mengenai keselamatan dan kesehatan kerja dilakukan berbagai pendekatan dan program keselamatan dan kesehatan kerja antara lain:</w:t>
      </w:r>
    </w:p>
    <w:p w:rsidR="00F42FD2" w:rsidRDefault="00F42FD2">
      <w:pPr>
        <w:pStyle w:val="BodyText"/>
        <w:spacing w:line="360" w:lineRule="auto"/>
        <w:jc w:val="both"/>
        <w:sectPr w:rsidR="00F42FD2">
          <w:pgSz w:w="11910" w:h="16840"/>
          <w:pgMar w:top="1460" w:right="566" w:bottom="960" w:left="1275" w:header="0" w:footer="777" w:gutter="0"/>
          <w:cols w:space="720"/>
        </w:sectPr>
      </w:pPr>
    </w:p>
    <w:p w:rsidR="00F42FD2" w:rsidRDefault="00886DDE">
      <w:pPr>
        <w:pStyle w:val="ListParagraph"/>
        <w:numPr>
          <w:ilvl w:val="2"/>
          <w:numId w:val="6"/>
        </w:numPr>
        <w:tabs>
          <w:tab w:val="left" w:pos="1985"/>
        </w:tabs>
        <w:spacing w:before="75"/>
        <w:rPr>
          <w:sz w:val="24"/>
        </w:rPr>
      </w:pPr>
      <w:r>
        <w:rPr>
          <w:sz w:val="24"/>
        </w:rPr>
        <w:lastRenderedPageBreak/>
        <w:t>Pembinaan</w:t>
      </w:r>
      <w:r>
        <w:rPr>
          <w:spacing w:val="-1"/>
          <w:sz w:val="24"/>
        </w:rPr>
        <w:t xml:space="preserve"> </w:t>
      </w:r>
      <w:r>
        <w:rPr>
          <w:sz w:val="24"/>
        </w:rPr>
        <w:t xml:space="preserve">dan </w:t>
      </w:r>
      <w:r>
        <w:rPr>
          <w:spacing w:val="-2"/>
          <w:sz w:val="24"/>
        </w:rPr>
        <w:t>pelatihan</w:t>
      </w:r>
    </w:p>
    <w:p w:rsidR="00F42FD2" w:rsidRDefault="00886DDE">
      <w:pPr>
        <w:pStyle w:val="ListParagraph"/>
        <w:numPr>
          <w:ilvl w:val="2"/>
          <w:numId w:val="6"/>
        </w:numPr>
        <w:tabs>
          <w:tab w:val="left" w:pos="1985"/>
        </w:tabs>
        <w:spacing w:before="138"/>
        <w:rPr>
          <w:sz w:val="24"/>
        </w:rPr>
      </w:pPr>
      <w:r>
        <w:rPr>
          <w:sz w:val="24"/>
        </w:rPr>
        <w:t>Promosi</w:t>
      </w:r>
      <w:r>
        <w:rPr>
          <w:spacing w:val="-4"/>
          <w:sz w:val="24"/>
        </w:rPr>
        <w:t xml:space="preserve"> </w:t>
      </w:r>
      <w:r>
        <w:rPr>
          <w:sz w:val="24"/>
        </w:rPr>
        <w:t>keselamatan</w:t>
      </w:r>
      <w:r>
        <w:rPr>
          <w:spacing w:val="-4"/>
          <w:sz w:val="24"/>
        </w:rPr>
        <w:t xml:space="preserve"> </w:t>
      </w:r>
      <w:r>
        <w:rPr>
          <w:sz w:val="24"/>
        </w:rPr>
        <w:t>dan</w:t>
      </w:r>
      <w:r>
        <w:rPr>
          <w:spacing w:val="-4"/>
          <w:sz w:val="24"/>
        </w:rPr>
        <w:t xml:space="preserve"> </w:t>
      </w:r>
      <w:r>
        <w:rPr>
          <w:sz w:val="24"/>
        </w:rPr>
        <w:t>kampanye</w:t>
      </w:r>
      <w:r>
        <w:rPr>
          <w:spacing w:val="-3"/>
          <w:sz w:val="24"/>
        </w:rPr>
        <w:t xml:space="preserve"> </w:t>
      </w:r>
      <w:r>
        <w:rPr>
          <w:sz w:val="24"/>
        </w:rPr>
        <w:t>keselamatan</w:t>
      </w:r>
      <w:r>
        <w:rPr>
          <w:spacing w:val="-5"/>
          <w:sz w:val="24"/>
        </w:rPr>
        <w:t xml:space="preserve"> </w:t>
      </w:r>
      <w:r>
        <w:rPr>
          <w:sz w:val="24"/>
        </w:rPr>
        <w:t>dan</w:t>
      </w:r>
      <w:r>
        <w:rPr>
          <w:spacing w:val="-5"/>
          <w:sz w:val="24"/>
        </w:rPr>
        <w:t xml:space="preserve"> </w:t>
      </w:r>
      <w:r>
        <w:rPr>
          <w:sz w:val="24"/>
        </w:rPr>
        <w:t>kesehatan</w:t>
      </w:r>
      <w:r>
        <w:rPr>
          <w:spacing w:val="-4"/>
          <w:sz w:val="24"/>
        </w:rPr>
        <w:t xml:space="preserve"> </w:t>
      </w:r>
      <w:r>
        <w:rPr>
          <w:spacing w:val="-2"/>
          <w:sz w:val="24"/>
        </w:rPr>
        <w:t>kerja</w:t>
      </w:r>
    </w:p>
    <w:p w:rsidR="00F42FD2" w:rsidRDefault="00886DDE">
      <w:pPr>
        <w:pStyle w:val="ListParagraph"/>
        <w:numPr>
          <w:ilvl w:val="2"/>
          <w:numId w:val="6"/>
        </w:numPr>
        <w:tabs>
          <w:tab w:val="left" w:pos="1985"/>
        </w:tabs>
        <w:spacing w:before="138"/>
        <w:rPr>
          <w:sz w:val="24"/>
        </w:rPr>
      </w:pPr>
      <w:r>
        <w:rPr>
          <w:sz w:val="24"/>
        </w:rPr>
        <w:t>Pembinaan</w:t>
      </w:r>
      <w:r>
        <w:rPr>
          <w:spacing w:val="-1"/>
          <w:sz w:val="24"/>
        </w:rPr>
        <w:t xml:space="preserve"> </w:t>
      </w:r>
      <w:r>
        <w:rPr>
          <w:sz w:val="24"/>
        </w:rPr>
        <w:t>perilaku</w:t>
      </w:r>
      <w:r>
        <w:rPr>
          <w:spacing w:val="-1"/>
          <w:sz w:val="24"/>
        </w:rPr>
        <w:t xml:space="preserve"> </w:t>
      </w:r>
      <w:r>
        <w:rPr>
          <w:spacing w:val="-4"/>
          <w:sz w:val="24"/>
        </w:rPr>
        <w:t>aman</w:t>
      </w:r>
    </w:p>
    <w:p w:rsidR="00F42FD2" w:rsidRDefault="00886DDE">
      <w:pPr>
        <w:pStyle w:val="ListParagraph"/>
        <w:numPr>
          <w:ilvl w:val="2"/>
          <w:numId w:val="6"/>
        </w:numPr>
        <w:tabs>
          <w:tab w:val="left" w:pos="1985"/>
        </w:tabs>
        <w:spacing w:before="138"/>
        <w:rPr>
          <w:sz w:val="24"/>
        </w:rPr>
      </w:pPr>
      <w:r>
        <w:rPr>
          <w:sz w:val="24"/>
        </w:rPr>
        <w:t>Pengawasan</w:t>
      </w:r>
      <w:r>
        <w:rPr>
          <w:spacing w:val="-1"/>
          <w:sz w:val="24"/>
        </w:rPr>
        <w:t xml:space="preserve"> </w:t>
      </w:r>
      <w:r>
        <w:rPr>
          <w:sz w:val="24"/>
        </w:rPr>
        <w:t>dan inspeksi keselamatan</w:t>
      </w:r>
      <w:r>
        <w:rPr>
          <w:spacing w:val="-1"/>
          <w:sz w:val="24"/>
        </w:rPr>
        <w:t xml:space="preserve"> </w:t>
      </w:r>
      <w:r>
        <w:rPr>
          <w:sz w:val="24"/>
        </w:rPr>
        <w:t xml:space="preserve">dan kesehatan </w:t>
      </w:r>
      <w:r>
        <w:rPr>
          <w:spacing w:val="-2"/>
          <w:sz w:val="24"/>
        </w:rPr>
        <w:t>kerja</w:t>
      </w:r>
    </w:p>
    <w:p w:rsidR="00F42FD2" w:rsidRDefault="00886DDE">
      <w:pPr>
        <w:pStyle w:val="ListParagraph"/>
        <w:numPr>
          <w:ilvl w:val="2"/>
          <w:numId w:val="6"/>
        </w:numPr>
        <w:tabs>
          <w:tab w:val="left" w:pos="1985"/>
        </w:tabs>
        <w:spacing w:before="138"/>
        <w:rPr>
          <w:sz w:val="24"/>
        </w:rPr>
      </w:pPr>
      <w:r>
        <w:rPr>
          <w:sz w:val="24"/>
        </w:rPr>
        <w:t>Audit</w:t>
      </w:r>
      <w:r>
        <w:rPr>
          <w:spacing w:val="-1"/>
          <w:sz w:val="24"/>
        </w:rPr>
        <w:t xml:space="preserve"> </w:t>
      </w:r>
      <w:r>
        <w:rPr>
          <w:sz w:val="24"/>
        </w:rPr>
        <w:t>keselamatan dan</w:t>
      </w:r>
      <w:r>
        <w:rPr>
          <w:spacing w:val="-1"/>
          <w:sz w:val="24"/>
        </w:rPr>
        <w:t xml:space="preserve"> </w:t>
      </w:r>
      <w:r>
        <w:rPr>
          <w:sz w:val="24"/>
        </w:rPr>
        <w:t xml:space="preserve">kesehatan </w:t>
      </w:r>
      <w:r>
        <w:rPr>
          <w:spacing w:val="-2"/>
          <w:sz w:val="24"/>
        </w:rPr>
        <w:t>kerja</w:t>
      </w:r>
    </w:p>
    <w:p w:rsidR="00F42FD2" w:rsidRDefault="00886DDE">
      <w:pPr>
        <w:pStyle w:val="ListParagraph"/>
        <w:numPr>
          <w:ilvl w:val="2"/>
          <w:numId w:val="6"/>
        </w:numPr>
        <w:tabs>
          <w:tab w:val="left" w:pos="1985"/>
        </w:tabs>
        <w:spacing w:before="138"/>
        <w:rPr>
          <w:sz w:val="24"/>
        </w:rPr>
      </w:pPr>
      <w:r>
        <w:rPr>
          <w:sz w:val="24"/>
        </w:rPr>
        <w:t>Komunikasi</w:t>
      </w:r>
      <w:r>
        <w:rPr>
          <w:spacing w:val="-1"/>
          <w:sz w:val="24"/>
        </w:rPr>
        <w:t xml:space="preserve"> </w:t>
      </w:r>
      <w:r>
        <w:rPr>
          <w:sz w:val="24"/>
        </w:rPr>
        <w:t>keselamatan</w:t>
      </w:r>
      <w:r>
        <w:rPr>
          <w:spacing w:val="-1"/>
          <w:sz w:val="24"/>
        </w:rPr>
        <w:t xml:space="preserve"> </w:t>
      </w:r>
      <w:r>
        <w:rPr>
          <w:sz w:val="24"/>
        </w:rPr>
        <w:t>dan</w:t>
      </w:r>
      <w:r>
        <w:rPr>
          <w:spacing w:val="-1"/>
          <w:sz w:val="24"/>
        </w:rPr>
        <w:t xml:space="preserve"> </w:t>
      </w:r>
      <w:r>
        <w:rPr>
          <w:sz w:val="24"/>
        </w:rPr>
        <w:t>kesehatan</w:t>
      </w:r>
      <w:r>
        <w:rPr>
          <w:spacing w:val="-1"/>
          <w:sz w:val="24"/>
        </w:rPr>
        <w:t xml:space="preserve"> </w:t>
      </w:r>
      <w:r>
        <w:rPr>
          <w:spacing w:val="-2"/>
          <w:sz w:val="24"/>
        </w:rPr>
        <w:t>kerja</w:t>
      </w:r>
    </w:p>
    <w:p w:rsidR="00F42FD2" w:rsidRDefault="00886DDE">
      <w:pPr>
        <w:pStyle w:val="ListParagraph"/>
        <w:numPr>
          <w:ilvl w:val="2"/>
          <w:numId w:val="6"/>
        </w:numPr>
        <w:tabs>
          <w:tab w:val="left" w:pos="1985"/>
        </w:tabs>
        <w:spacing w:before="137"/>
        <w:rPr>
          <w:sz w:val="24"/>
        </w:rPr>
      </w:pPr>
      <w:r>
        <w:rPr>
          <w:sz w:val="24"/>
        </w:rPr>
        <w:t>Pengembangan</w:t>
      </w:r>
      <w:r>
        <w:rPr>
          <w:spacing w:val="-1"/>
          <w:sz w:val="24"/>
        </w:rPr>
        <w:t xml:space="preserve"> </w:t>
      </w:r>
      <w:r>
        <w:rPr>
          <w:sz w:val="24"/>
        </w:rPr>
        <w:t>prosedur</w:t>
      </w:r>
      <w:r>
        <w:rPr>
          <w:spacing w:val="-1"/>
          <w:sz w:val="24"/>
        </w:rPr>
        <w:t xml:space="preserve"> </w:t>
      </w:r>
      <w:r>
        <w:rPr>
          <w:sz w:val="24"/>
        </w:rPr>
        <w:t>kerja aman</w:t>
      </w:r>
      <w:r>
        <w:rPr>
          <w:spacing w:val="-1"/>
          <w:sz w:val="24"/>
        </w:rPr>
        <w:t xml:space="preserve"> </w:t>
      </w:r>
      <w:r>
        <w:rPr>
          <w:sz w:val="24"/>
        </w:rPr>
        <w:t>(</w:t>
      </w:r>
      <w:r>
        <w:rPr>
          <w:i/>
          <w:sz w:val="24"/>
        </w:rPr>
        <w:t>safe</w:t>
      </w:r>
      <w:r>
        <w:rPr>
          <w:i/>
          <w:spacing w:val="-1"/>
          <w:sz w:val="24"/>
        </w:rPr>
        <w:t xml:space="preserve"> </w:t>
      </w:r>
      <w:r>
        <w:rPr>
          <w:i/>
          <w:sz w:val="24"/>
        </w:rPr>
        <w:t xml:space="preserve">working </w:t>
      </w:r>
      <w:r>
        <w:rPr>
          <w:i/>
          <w:spacing w:val="-2"/>
          <w:sz w:val="24"/>
        </w:rPr>
        <w:t>practices</w:t>
      </w:r>
      <w:r>
        <w:rPr>
          <w:spacing w:val="-2"/>
          <w:sz w:val="24"/>
        </w:rPr>
        <w:t>)</w:t>
      </w:r>
    </w:p>
    <w:p w:rsidR="00F42FD2" w:rsidRDefault="00F42FD2">
      <w:pPr>
        <w:pStyle w:val="BodyText"/>
      </w:pPr>
    </w:p>
    <w:p w:rsidR="00F42FD2" w:rsidRDefault="00F42FD2">
      <w:pPr>
        <w:pStyle w:val="BodyText"/>
        <w:spacing w:before="2"/>
      </w:pPr>
    </w:p>
    <w:p w:rsidR="00F42FD2" w:rsidRDefault="00886DDE">
      <w:pPr>
        <w:pStyle w:val="Heading4"/>
        <w:numPr>
          <w:ilvl w:val="1"/>
          <w:numId w:val="6"/>
        </w:numPr>
        <w:tabs>
          <w:tab w:val="left" w:pos="1560"/>
        </w:tabs>
      </w:pPr>
      <w:r>
        <w:rPr>
          <w:spacing w:val="-2"/>
        </w:rPr>
        <w:t>Perawatan</w:t>
      </w:r>
    </w:p>
    <w:p w:rsidR="00F42FD2" w:rsidRDefault="00F42FD2">
      <w:pPr>
        <w:pStyle w:val="BodyText"/>
        <w:spacing w:before="62"/>
        <w:rPr>
          <w:b/>
        </w:rPr>
      </w:pPr>
    </w:p>
    <w:p w:rsidR="00F42FD2" w:rsidRDefault="00886DDE">
      <w:pPr>
        <w:pStyle w:val="ListParagraph"/>
        <w:numPr>
          <w:ilvl w:val="2"/>
          <w:numId w:val="6"/>
        </w:numPr>
        <w:tabs>
          <w:tab w:val="left" w:pos="1985"/>
        </w:tabs>
        <w:spacing w:before="1"/>
        <w:rPr>
          <w:b/>
          <w:sz w:val="24"/>
        </w:rPr>
      </w:pPr>
      <w:r>
        <w:rPr>
          <w:b/>
          <w:sz w:val="24"/>
        </w:rPr>
        <w:t xml:space="preserve">Definisi </w:t>
      </w:r>
      <w:r>
        <w:rPr>
          <w:b/>
          <w:spacing w:val="-2"/>
          <w:sz w:val="24"/>
        </w:rPr>
        <w:t>Perawatan</w:t>
      </w:r>
    </w:p>
    <w:p w:rsidR="00F42FD2" w:rsidRDefault="00F42FD2">
      <w:pPr>
        <w:pStyle w:val="BodyText"/>
        <w:spacing w:before="60"/>
        <w:rPr>
          <w:b/>
        </w:rPr>
      </w:pPr>
    </w:p>
    <w:p w:rsidR="00F42FD2" w:rsidRDefault="00886DDE">
      <w:pPr>
        <w:pStyle w:val="BodyText"/>
        <w:spacing w:line="360" w:lineRule="auto"/>
        <w:ind w:left="1985" w:right="846"/>
        <w:jc w:val="both"/>
      </w:pPr>
      <w:r>
        <w:t>Menurut Prijo Soebandono (2006:29) perawatan adalah gabungan dari suatu kegiatan-kegiatan yang bertujuan untuk menjaga atau mengembalikan suatu peralatan menjadi seperti sediakala pada kondisi yang baik untuk dapat dipergunakan kembali. Menurut Daryanto</w:t>
      </w:r>
      <w:r>
        <w:rPr>
          <w:spacing w:val="80"/>
        </w:rPr>
        <w:t xml:space="preserve"> </w:t>
      </w:r>
      <w:r>
        <w:t>(2006:29) perawatan adalah suatu usaha kegiatan untuk merawat suatu materil atau mesin agar supaya materil atau mesin itu dapat dipakai secara produktif dan mempunyai umur yang lama. Selanjutnya Perawatan Kapal menurut Situmorang (2000:4) adalah</w:t>
      </w:r>
      <w:r>
        <w:rPr>
          <w:spacing w:val="-2"/>
        </w:rPr>
        <w:t xml:space="preserve"> </w:t>
      </w:r>
      <w:r>
        <w:t>memelihara kapal agar selalu dalam keadaan yang siap operasional dan dapat memenuhi jadwal pelayaran</w:t>
      </w:r>
      <w:r>
        <w:rPr>
          <w:spacing w:val="40"/>
        </w:rPr>
        <w:t xml:space="preserve"> </w:t>
      </w:r>
      <w:r>
        <w:t>kapal yang telah ditentukan tepat pada waktunya.</w:t>
      </w:r>
    </w:p>
    <w:p w:rsidR="00F42FD2" w:rsidRDefault="00886DDE">
      <w:pPr>
        <w:pStyle w:val="BodyText"/>
        <w:spacing w:before="199" w:line="360" w:lineRule="auto"/>
        <w:ind w:left="1985" w:right="847"/>
        <w:jc w:val="both"/>
      </w:pPr>
      <w:r>
        <w:t>Dengan menjalankan perawatan kita dapat menemukan cara mengontrol atau memperlambat tingkat kemerosotan kita dengan beberapa alasan atau pertimbangan, antara lain:</w:t>
      </w:r>
    </w:p>
    <w:p w:rsidR="00F42FD2" w:rsidRDefault="00886DDE">
      <w:pPr>
        <w:pStyle w:val="ListParagraph"/>
        <w:numPr>
          <w:ilvl w:val="3"/>
          <w:numId w:val="6"/>
        </w:numPr>
        <w:tabs>
          <w:tab w:val="left" w:pos="2410"/>
        </w:tabs>
        <w:spacing w:before="201"/>
        <w:ind w:left="2410" w:hanging="425"/>
        <w:jc w:val="both"/>
        <w:rPr>
          <w:sz w:val="24"/>
        </w:rPr>
      </w:pPr>
      <w:r>
        <w:rPr>
          <w:sz w:val="24"/>
        </w:rPr>
        <w:t>Pemilik</w:t>
      </w:r>
      <w:r>
        <w:rPr>
          <w:spacing w:val="-4"/>
          <w:sz w:val="24"/>
        </w:rPr>
        <w:t xml:space="preserve"> </w:t>
      </w:r>
      <w:r>
        <w:rPr>
          <w:sz w:val="24"/>
        </w:rPr>
        <w:t>kapal</w:t>
      </w:r>
      <w:r>
        <w:rPr>
          <w:spacing w:val="-2"/>
          <w:sz w:val="24"/>
        </w:rPr>
        <w:t xml:space="preserve"> </w:t>
      </w:r>
      <w:r>
        <w:rPr>
          <w:sz w:val="24"/>
        </w:rPr>
        <w:t>berkewajiban</w:t>
      </w:r>
      <w:r>
        <w:rPr>
          <w:spacing w:val="-2"/>
          <w:sz w:val="24"/>
        </w:rPr>
        <w:t xml:space="preserve"> </w:t>
      </w:r>
      <w:r>
        <w:rPr>
          <w:sz w:val="24"/>
        </w:rPr>
        <w:t>atas</w:t>
      </w:r>
      <w:r>
        <w:rPr>
          <w:spacing w:val="-2"/>
          <w:sz w:val="24"/>
        </w:rPr>
        <w:t xml:space="preserve"> </w:t>
      </w:r>
      <w:r>
        <w:rPr>
          <w:sz w:val="24"/>
        </w:rPr>
        <w:t>keselamatan</w:t>
      </w:r>
      <w:r>
        <w:rPr>
          <w:spacing w:val="-2"/>
          <w:sz w:val="24"/>
        </w:rPr>
        <w:t xml:space="preserve"> </w:t>
      </w:r>
      <w:r>
        <w:rPr>
          <w:sz w:val="24"/>
        </w:rPr>
        <w:t>dan</w:t>
      </w:r>
      <w:r>
        <w:rPr>
          <w:spacing w:val="-2"/>
          <w:sz w:val="24"/>
        </w:rPr>
        <w:t xml:space="preserve"> </w:t>
      </w:r>
      <w:r>
        <w:rPr>
          <w:sz w:val="24"/>
        </w:rPr>
        <w:t>kelaikan</w:t>
      </w:r>
      <w:r>
        <w:rPr>
          <w:spacing w:val="-1"/>
          <w:sz w:val="24"/>
        </w:rPr>
        <w:t xml:space="preserve"> </w:t>
      </w:r>
      <w:r>
        <w:rPr>
          <w:spacing w:val="-2"/>
          <w:sz w:val="24"/>
        </w:rPr>
        <w:t>kapal</w:t>
      </w:r>
    </w:p>
    <w:p w:rsidR="00F42FD2" w:rsidRDefault="00886DDE">
      <w:pPr>
        <w:pStyle w:val="ListParagraph"/>
        <w:numPr>
          <w:ilvl w:val="3"/>
          <w:numId w:val="6"/>
        </w:numPr>
        <w:tabs>
          <w:tab w:val="left" w:pos="2411"/>
        </w:tabs>
        <w:spacing w:before="258" w:line="360" w:lineRule="auto"/>
        <w:ind w:right="847"/>
        <w:jc w:val="both"/>
        <w:rPr>
          <w:sz w:val="24"/>
        </w:rPr>
      </w:pPr>
      <w:r>
        <w:rPr>
          <w:sz w:val="24"/>
        </w:rPr>
        <w:t>Pengusaha berkepentingan untuk menjaga dan mempertahankan nilai modal dengan cara memperpanjang umur ekonomis serta meningkatkatkan nilai jual sebagai kapal bekas</w:t>
      </w:r>
    </w:p>
    <w:p w:rsidR="00F42FD2" w:rsidRDefault="00886DDE">
      <w:pPr>
        <w:pStyle w:val="ListParagraph"/>
        <w:numPr>
          <w:ilvl w:val="3"/>
          <w:numId w:val="6"/>
        </w:numPr>
        <w:tabs>
          <w:tab w:val="left" w:pos="2411"/>
        </w:tabs>
        <w:spacing w:line="360" w:lineRule="auto"/>
        <w:ind w:right="846"/>
        <w:jc w:val="both"/>
        <w:rPr>
          <w:sz w:val="24"/>
        </w:rPr>
      </w:pPr>
      <w:r>
        <w:rPr>
          <w:sz w:val="24"/>
        </w:rPr>
        <w:t>Mempertahankan kinerja kapal sebagai sarana angkutan dengan cara meningkatkan kemampuan dan efisiensi</w:t>
      </w:r>
    </w:p>
    <w:p w:rsidR="00F42FD2" w:rsidRDefault="00886DDE">
      <w:pPr>
        <w:pStyle w:val="ListParagraph"/>
        <w:numPr>
          <w:ilvl w:val="3"/>
          <w:numId w:val="6"/>
        </w:numPr>
        <w:tabs>
          <w:tab w:val="left" w:pos="2411"/>
        </w:tabs>
        <w:spacing w:before="119" w:line="360" w:lineRule="auto"/>
        <w:ind w:right="846"/>
        <w:jc w:val="both"/>
        <w:rPr>
          <w:sz w:val="24"/>
        </w:rPr>
      </w:pPr>
      <w:r>
        <w:rPr>
          <w:sz w:val="24"/>
        </w:rPr>
        <w:t>Memperhatikan efisiensi berkaitan dengan biaya-biaya operasi kapal yang harus diperhitungkan</w:t>
      </w:r>
    </w:p>
    <w:p w:rsidR="00F42FD2" w:rsidRDefault="00F42FD2">
      <w:pPr>
        <w:pStyle w:val="ListParagraph"/>
        <w:spacing w:line="360" w:lineRule="auto"/>
        <w:jc w:val="both"/>
        <w:rPr>
          <w:sz w:val="24"/>
        </w:rPr>
        <w:sectPr w:rsidR="00F42FD2">
          <w:pgSz w:w="11910" w:h="16840"/>
          <w:pgMar w:top="1340" w:right="566" w:bottom="960" w:left="1275" w:header="0" w:footer="777" w:gutter="0"/>
          <w:cols w:space="720"/>
        </w:sectPr>
      </w:pPr>
    </w:p>
    <w:p w:rsidR="00F42FD2" w:rsidRDefault="00886DDE">
      <w:pPr>
        <w:pStyle w:val="ListParagraph"/>
        <w:numPr>
          <w:ilvl w:val="3"/>
          <w:numId w:val="6"/>
        </w:numPr>
        <w:tabs>
          <w:tab w:val="left" w:pos="2411"/>
        </w:tabs>
        <w:spacing w:before="75"/>
        <w:rPr>
          <w:sz w:val="24"/>
        </w:rPr>
      </w:pPr>
      <w:r>
        <w:rPr>
          <w:sz w:val="24"/>
        </w:rPr>
        <w:lastRenderedPageBreak/>
        <w:t>Pengaruh</w:t>
      </w:r>
      <w:r>
        <w:rPr>
          <w:spacing w:val="-2"/>
          <w:sz w:val="24"/>
        </w:rPr>
        <w:t xml:space="preserve"> </w:t>
      </w:r>
      <w:r>
        <w:rPr>
          <w:sz w:val="24"/>
        </w:rPr>
        <w:t>lingkungan</w:t>
      </w:r>
      <w:r>
        <w:rPr>
          <w:spacing w:val="-1"/>
          <w:sz w:val="24"/>
        </w:rPr>
        <w:t xml:space="preserve"> </w:t>
      </w:r>
      <w:r>
        <w:rPr>
          <w:sz w:val="24"/>
        </w:rPr>
        <w:t>di</w:t>
      </w:r>
      <w:r>
        <w:rPr>
          <w:spacing w:val="-1"/>
          <w:sz w:val="24"/>
        </w:rPr>
        <w:t xml:space="preserve"> </w:t>
      </w:r>
      <w:r>
        <w:rPr>
          <w:sz w:val="24"/>
        </w:rPr>
        <w:t>kapal</w:t>
      </w:r>
      <w:r>
        <w:rPr>
          <w:spacing w:val="-1"/>
          <w:sz w:val="24"/>
        </w:rPr>
        <w:t xml:space="preserve"> </w:t>
      </w:r>
      <w:r>
        <w:rPr>
          <w:sz w:val="24"/>
        </w:rPr>
        <w:t>terhadap</w:t>
      </w:r>
      <w:r>
        <w:rPr>
          <w:spacing w:val="-1"/>
          <w:sz w:val="24"/>
        </w:rPr>
        <w:t xml:space="preserve"> </w:t>
      </w:r>
      <w:r>
        <w:rPr>
          <w:sz w:val="24"/>
        </w:rPr>
        <w:t xml:space="preserve">awak kapal dan </w:t>
      </w:r>
      <w:r>
        <w:rPr>
          <w:spacing w:val="-2"/>
          <w:sz w:val="24"/>
        </w:rPr>
        <w:t>kinerjanya</w:t>
      </w:r>
    </w:p>
    <w:p w:rsidR="00F42FD2" w:rsidRDefault="00F42FD2">
      <w:pPr>
        <w:pStyle w:val="BodyText"/>
        <w:spacing w:before="63"/>
      </w:pPr>
    </w:p>
    <w:p w:rsidR="00F42FD2" w:rsidRDefault="00886DDE">
      <w:pPr>
        <w:pStyle w:val="Heading4"/>
        <w:numPr>
          <w:ilvl w:val="2"/>
          <w:numId w:val="6"/>
        </w:numPr>
        <w:tabs>
          <w:tab w:val="left" w:pos="1983"/>
        </w:tabs>
        <w:ind w:left="1983" w:hanging="423"/>
        <w:jc w:val="both"/>
      </w:pPr>
      <w:r>
        <w:t xml:space="preserve">Tujuan </w:t>
      </w:r>
      <w:r>
        <w:rPr>
          <w:spacing w:val="-2"/>
        </w:rPr>
        <w:t>Perawatan</w:t>
      </w:r>
    </w:p>
    <w:p w:rsidR="00F42FD2" w:rsidRDefault="00886DDE">
      <w:pPr>
        <w:pStyle w:val="BodyText"/>
        <w:spacing w:before="256" w:line="360" w:lineRule="auto"/>
        <w:ind w:left="1985" w:right="705"/>
      </w:pPr>
      <w:r>
        <w:t>Menurut</w:t>
      </w:r>
      <w:r>
        <w:rPr>
          <w:spacing w:val="40"/>
        </w:rPr>
        <w:t xml:space="preserve"> </w:t>
      </w:r>
      <w:r>
        <w:t>Daryus</w:t>
      </w:r>
      <w:r>
        <w:rPr>
          <w:spacing w:val="40"/>
        </w:rPr>
        <w:t xml:space="preserve"> </w:t>
      </w:r>
      <w:r>
        <w:t>A</w:t>
      </w:r>
      <w:r>
        <w:rPr>
          <w:spacing w:val="40"/>
        </w:rPr>
        <w:t xml:space="preserve"> </w:t>
      </w:r>
      <w:r>
        <w:t>(2008:23)</w:t>
      </w:r>
      <w:r>
        <w:rPr>
          <w:spacing w:val="40"/>
        </w:rPr>
        <w:t xml:space="preserve"> </w:t>
      </w:r>
      <w:r>
        <w:t>menyebutkan</w:t>
      </w:r>
      <w:r>
        <w:rPr>
          <w:spacing w:val="40"/>
        </w:rPr>
        <w:t xml:space="preserve"> </w:t>
      </w:r>
      <w:r>
        <w:t>bahwa</w:t>
      </w:r>
      <w:r>
        <w:rPr>
          <w:spacing w:val="40"/>
        </w:rPr>
        <w:t xml:space="preserve"> </w:t>
      </w:r>
      <w:r>
        <w:t>tujuan</w:t>
      </w:r>
      <w:r>
        <w:rPr>
          <w:spacing w:val="40"/>
        </w:rPr>
        <w:t xml:space="preserve"> </w:t>
      </w:r>
      <w:r>
        <w:t>pemeliharaan yang utama dapat didefenisikan sebagai berikut:</w:t>
      </w:r>
    </w:p>
    <w:p w:rsidR="00F42FD2" w:rsidRDefault="00886DDE">
      <w:pPr>
        <w:pStyle w:val="ListParagraph"/>
        <w:numPr>
          <w:ilvl w:val="3"/>
          <w:numId w:val="6"/>
        </w:numPr>
        <w:tabs>
          <w:tab w:val="left" w:pos="2411"/>
        </w:tabs>
        <w:rPr>
          <w:sz w:val="24"/>
        </w:rPr>
      </w:pPr>
      <w:r>
        <w:rPr>
          <w:sz w:val="24"/>
        </w:rPr>
        <w:t>Untuk</w:t>
      </w:r>
      <w:r>
        <w:rPr>
          <w:spacing w:val="-8"/>
          <w:sz w:val="24"/>
        </w:rPr>
        <w:t xml:space="preserve"> </w:t>
      </w:r>
      <w:r>
        <w:rPr>
          <w:sz w:val="24"/>
        </w:rPr>
        <w:t>memperpanjang</w:t>
      </w:r>
      <w:r>
        <w:rPr>
          <w:spacing w:val="-9"/>
          <w:sz w:val="24"/>
        </w:rPr>
        <w:t xml:space="preserve"> </w:t>
      </w:r>
      <w:r>
        <w:rPr>
          <w:sz w:val="24"/>
        </w:rPr>
        <w:t>kegunaan</w:t>
      </w:r>
      <w:r>
        <w:rPr>
          <w:spacing w:val="-7"/>
          <w:sz w:val="24"/>
        </w:rPr>
        <w:t xml:space="preserve"> </w:t>
      </w:r>
      <w:r>
        <w:rPr>
          <w:spacing w:val="-2"/>
          <w:sz w:val="24"/>
        </w:rPr>
        <w:t>asset</w:t>
      </w:r>
    </w:p>
    <w:p w:rsidR="00F42FD2" w:rsidRDefault="00886DDE">
      <w:pPr>
        <w:pStyle w:val="ListParagraph"/>
        <w:numPr>
          <w:ilvl w:val="3"/>
          <w:numId w:val="6"/>
        </w:numPr>
        <w:tabs>
          <w:tab w:val="left" w:pos="2411"/>
        </w:tabs>
        <w:spacing w:before="258" w:line="360" w:lineRule="auto"/>
        <w:ind w:right="845"/>
        <w:rPr>
          <w:sz w:val="24"/>
        </w:rPr>
      </w:pPr>
      <w:r>
        <w:rPr>
          <w:sz w:val="24"/>
        </w:rPr>
        <w:t>Untuk</w:t>
      </w:r>
      <w:r>
        <w:rPr>
          <w:spacing w:val="-3"/>
          <w:sz w:val="24"/>
        </w:rPr>
        <w:t xml:space="preserve"> </w:t>
      </w:r>
      <w:r>
        <w:rPr>
          <w:sz w:val="24"/>
        </w:rPr>
        <w:t>menjamin</w:t>
      </w:r>
      <w:r>
        <w:rPr>
          <w:spacing w:val="-3"/>
          <w:sz w:val="24"/>
        </w:rPr>
        <w:t xml:space="preserve"> </w:t>
      </w:r>
      <w:r>
        <w:rPr>
          <w:sz w:val="24"/>
        </w:rPr>
        <w:t>ketersediaan</w:t>
      </w:r>
      <w:r>
        <w:rPr>
          <w:spacing w:val="-3"/>
          <w:sz w:val="24"/>
        </w:rPr>
        <w:t xml:space="preserve"> </w:t>
      </w:r>
      <w:r>
        <w:rPr>
          <w:sz w:val="24"/>
        </w:rPr>
        <w:t>optimum</w:t>
      </w:r>
      <w:r>
        <w:rPr>
          <w:spacing w:val="-5"/>
          <w:sz w:val="24"/>
        </w:rPr>
        <w:t xml:space="preserve"> </w:t>
      </w:r>
      <w:r>
        <w:rPr>
          <w:sz w:val="24"/>
        </w:rPr>
        <w:t>peralatan</w:t>
      </w:r>
      <w:r>
        <w:rPr>
          <w:spacing w:val="-3"/>
          <w:sz w:val="24"/>
        </w:rPr>
        <w:t xml:space="preserve"> </w:t>
      </w:r>
      <w:r>
        <w:rPr>
          <w:sz w:val="24"/>
        </w:rPr>
        <w:t>yang</w:t>
      </w:r>
      <w:r>
        <w:rPr>
          <w:spacing w:val="-3"/>
          <w:sz w:val="24"/>
        </w:rPr>
        <w:t xml:space="preserve"> </w:t>
      </w:r>
      <w:r>
        <w:rPr>
          <w:sz w:val="24"/>
        </w:rPr>
        <w:t>dipasang</w:t>
      </w:r>
      <w:r>
        <w:rPr>
          <w:spacing w:val="-3"/>
          <w:sz w:val="24"/>
        </w:rPr>
        <w:t xml:space="preserve"> </w:t>
      </w:r>
      <w:r>
        <w:rPr>
          <w:sz w:val="24"/>
        </w:rPr>
        <w:t>untuk produksi dan mendapatkan laba investasi maksimum yang mungkin</w:t>
      </w:r>
    </w:p>
    <w:p w:rsidR="00F42FD2" w:rsidRDefault="00886DDE">
      <w:pPr>
        <w:pStyle w:val="ListParagraph"/>
        <w:numPr>
          <w:ilvl w:val="3"/>
          <w:numId w:val="6"/>
        </w:numPr>
        <w:tabs>
          <w:tab w:val="left" w:pos="2411"/>
        </w:tabs>
        <w:spacing w:line="360" w:lineRule="auto"/>
        <w:ind w:right="847"/>
        <w:rPr>
          <w:sz w:val="24"/>
        </w:rPr>
      </w:pPr>
      <w:r>
        <w:rPr>
          <w:sz w:val="24"/>
        </w:rPr>
        <w:t>Untuk</w:t>
      </w:r>
      <w:r>
        <w:rPr>
          <w:spacing w:val="40"/>
          <w:sz w:val="24"/>
        </w:rPr>
        <w:t xml:space="preserve"> </w:t>
      </w:r>
      <w:r>
        <w:rPr>
          <w:sz w:val="24"/>
        </w:rPr>
        <w:t>menjamin</w:t>
      </w:r>
      <w:r>
        <w:rPr>
          <w:spacing w:val="40"/>
          <w:sz w:val="24"/>
        </w:rPr>
        <w:t xml:space="preserve"> </w:t>
      </w:r>
      <w:r>
        <w:rPr>
          <w:sz w:val="24"/>
        </w:rPr>
        <w:t>kesiapan</w:t>
      </w:r>
      <w:r>
        <w:rPr>
          <w:spacing w:val="40"/>
          <w:sz w:val="24"/>
        </w:rPr>
        <w:t xml:space="preserve"> </w:t>
      </w:r>
      <w:r>
        <w:rPr>
          <w:sz w:val="24"/>
        </w:rPr>
        <w:t>operasional</w:t>
      </w:r>
      <w:r>
        <w:rPr>
          <w:spacing w:val="40"/>
          <w:sz w:val="24"/>
        </w:rPr>
        <w:t xml:space="preserve"> </w:t>
      </w:r>
      <w:r>
        <w:rPr>
          <w:sz w:val="24"/>
        </w:rPr>
        <w:t>dari</w:t>
      </w:r>
      <w:r>
        <w:rPr>
          <w:spacing w:val="40"/>
          <w:sz w:val="24"/>
        </w:rPr>
        <w:t xml:space="preserve"> </w:t>
      </w:r>
      <w:r>
        <w:rPr>
          <w:sz w:val="24"/>
        </w:rPr>
        <w:t>seluruh</w:t>
      </w:r>
      <w:r>
        <w:rPr>
          <w:spacing w:val="40"/>
          <w:sz w:val="24"/>
        </w:rPr>
        <w:t xml:space="preserve"> </w:t>
      </w:r>
      <w:r>
        <w:rPr>
          <w:sz w:val="24"/>
        </w:rPr>
        <w:t>peralatan</w:t>
      </w:r>
      <w:r>
        <w:rPr>
          <w:spacing w:val="40"/>
          <w:sz w:val="24"/>
        </w:rPr>
        <w:t xml:space="preserve"> </w:t>
      </w:r>
      <w:r>
        <w:rPr>
          <w:sz w:val="24"/>
        </w:rPr>
        <w:t>yang diperlukan dalam keadaan darurat setiap waktu</w:t>
      </w:r>
    </w:p>
    <w:p w:rsidR="00F42FD2" w:rsidRDefault="00886DDE">
      <w:pPr>
        <w:pStyle w:val="ListParagraph"/>
        <w:numPr>
          <w:ilvl w:val="3"/>
          <w:numId w:val="6"/>
        </w:numPr>
        <w:tabs>
          <w:tab w:val="left" w:pos="2411"/>
        </w:tabs>
        <w:spacing w:line="360" w:lineRule="auto"/>
        <w:ind w:right="847"/>
        <w:rPr>
          <w:sz w:val="24"/>
        </w:rPr>
      </w:pPr>
      <w:r>
        <w:rPr>
          <w:sz w:val="24"/>
        </w:rPr>
        <w:t>Untuk</w:t>
      </w:r>
      <w:r>
        <w:rPr>
          <w:spacing w:val="80"/>
          <w:sz w:val="24"/>
        </w:rPr>
        <w:t xml:space="preserve"> </w:t>
      </w:r>
      <w:r>
        <w:rPr>
          <w:sz w:val="24"/>
        </w:rPr>
        <w:t>menjamin</w:t>
      </w:r>
      <w:r>
        <w:rPr>
          <w:spacing w:val="80"/>
          <w:sz w:val="24"/>
        </w:rPr>
        <w:t xml:space="preserve"> </w:t>
      </w:r>
      <w:r>
        <w:rPr>
          <w:sz w:val="24"/>
        </w:rPr>
        <w:t>keselamatan</w:t>
      </w:r>
      <w:r>
        <w:rPr>
          <w:spacing w:val="80"/>
          <w:sz w:val="24"/>
        </w:rPr>
        <w:t xml:space="preserve"> </w:t>
      </w:r>
      <w:r>
        <w:rPr>
          <w:sz w:val="24"/>
        </w:rPr>
        <w:t>orang</w:t>
      </w:r>
      <w:r>
        <w:rPr>
          <w:spacing w:val="80"/>
          <w:sz w:val="24"/>
        </w:rPr>
        <w:t xml:space="preserve"> </w:t>
      </w:r>
      <w:r>
        <w:rPr>
          <w:sz w:val="24"/>
        </w:rPr>
        <w:t>yang</w:t>
      </w:r>
      <w:r>
        <w:rPr>
          <w:spacing w:val="80"/>
          <w:sz w:val="24"/>
        </w:rPr>
        <w:t xml:space="preserve"> </w:t>
      </w:r>
      <w:r>
        <w:rPr>
          <w:sz w:val="24"/>
        </w:rPr>
        <w:t>menggunakan</w:t>
      </w:r>
      <w:r>
        <w:rPr>
          <w:spacing w:val="80"/>
          <w:sz w:val="24"/>
        </w:rPr>
        <w:t xml:space="preserve"> </w:t>
      </w:r>
      <w:r>
        <w:rPr>
          <w:sz w:val="24"/>
        </w:rPr>
        <w:t>sarana</w:t>
      </w:r>
      <w:r>
        <w:rPr>
          <w:spacing w:val="40"/>
          <w:sz w:val="24"/>
        </w:rPr>
        <w:t xml:space="preserve"> </w:t>
      </w:r>
      <w:r>
        <w:rPr>
          <w:spacing w:val="-2"/>
          <w:sz w:val="24"/>
        </w:rPr>
        <w:t>tersebut.</w:t>
      </w:r>
    </w:p>
    <w:p w:rsidR="00F42FD2" w:rsidRDefault="00F42FD2">
      <w:pPr>
        <w:pStyle w:val="BodyText"/>
        <w:spacing w:before="141"/>
      </w:pPr>
    </w:p>
    <w:p w:rsidR="00F42FD2" w:rsidRDefault="00886DDE">
      <w:pPr>
        <w:pStyle w:val="ListParagraph"/>
        <w:numPr>
          <w:ilvl w:val="1"/>
          <w:numId w:val="6"/>
        </w:numPr>
        <w:tabs>
          <w:tab w:val="left" w:pos="1560"/>
        </w:tabs>
        <w:spacing w:before="0"/>
        <w:rPr>
          <w:b/>
          <w:sz w:val="24"/>
        </w:rPr>
      </w:pPr>
      <w:r>
        <w:rPr>
          <w:b/>
          <w:i/>
          <w:sz w:val="24"/>
        </w:rPr>
        <w:t>Safety</w:t>
      </w:r>
      <w:r>
        <w:rPr>
          <w:b/>
          <w:i/>
          <w:spacing w:val="-1"/>
          <w:sz w:val="24"/>
        </w:rPr>
        <w:t xml:space="preserve"> </w:t>
      </w:r>
      <w:r>
        <w:rPr>
          <w:b/>
          <w:i/>
          <w:sz w:val="24"/>
        </w:rPr>
        <w:t>Of Life At</w:t>
      </w:r>
      <w:r>
        <w:rPr>
          <w:b/>
          <w:i/>
          <w:spacing w:val="-1"/>
          <w:sz w:val="24"/>
        </w:rPr>
        <w:t xml:space="preserve"> </w:t>
      </w:r>
      <w:r>
        <w:rPr>
          <w:b/>
          <w:i/>
          <w:sz w:val="24"/>
        </w:rPr>
        <w:t xml:space="preserve">Sea </w:t>
      </w:r>
      <w:r>
        <w:rPr>
          <w:b/>
          <w:sz w:val="24"/>
        </w:rPr>
        <w:t xml:space="preserve">(SOLAS) </w:t>
      </w:r>
      <w:r>
        <w:rPr>
          <w:b/>
          <w:spacing w:val="-4"/>
          <w:sz w:val="24"/>
        </w:rPr>
        <w:t>1974</w:t>
      </w:r>
    </w:p>
    <w:p w:rsidR="00F42FD2" w:rsidRDefault="00886DDE">
      <w:pPr>
        <w:pStyle w:val="BodyText"/>
        <w:spacing w:before="255" w:line="360" w:lineRule="auto"/>
        <w:ind w:left="1560" w:right="846"/>
        <w:jc w:val="both"/>
      </w:pPr>
      <w:r>
        <w:t xml:space="preserve">Peraturan </w:t>
      </w:r>
      <w:r>
        <w:rPr>
          <w:i/>
        </w:rPr>
        <w:t xml:space="preserve">Safety Of Life At Sea </w:t>
      </w:r>
      <w:r>
        <w:t>(SOLAS) adalah peraturan yang mengatur keselamatan maritim paling utama. Demikian untuk meningkatkan jaminan keselamatan hidup dilaut dimulai sejak tahun 1914, karena saat itu mulai dirasakan bertambah banyak kecelakaan kapal yang menelan banyak korban jiwa dimana-mana.</w:t>
      </w:r>
    </w:p>
    <w:p w:rsidR="00F42FD2" w:rsidRDefault="00886DDE">
      <w:pPr>
        <w:pStyle w:val="BodyText"/>
        <w:spacing w:before="121" w:line="360" w:lineRule="auto"/>
        <w:ind w:left="1560" w:right="845"/>
        <w:jc w:val="both"/>
      </w:pPr>
      <w:r>
        <w:t>Pada</w:t>
      </w:r>
      <w:r>
        <w:rPr>
          <w:spacing w:val="-4"/>
        </w:rPr>
        <w:t xml:space="preserve"> </w:t>
      </w:r>
      <w:r>
        <w:t>tahap</w:t>
      </w:r>
      <w:r>
        <w:rPr>
          <w:spacing w:val="-4"/>
        </w:rPr>
        <w:t xml:space="preserve"> </w:t>
      </w:r>
      <w:r>
        <w:t>permulaan</w:t>
      </w:r>
      <w:r>
        <w:rPr>
          <w:spacing w:val="-4"/>
        </w:rPr>
        <w:t xml:space="preserve"> </w:t>
      </w:r>
      <w:r>
        <w:t>mulai</w:t>
      </w:r>
      <w:r>
        <w:rPr>
          <w:spacing w:val="-4"/>
        </w:rPr>
        <w:t xml:space="preserve"> </w:t>
      </w:r>
      <w:r>
        <w:t>dengan</w:t>
      </w:r>
      <w:r>
        <w:rPr>
          <w:spacing w:val="-4"/>
        </w:rPr>
        <w:t xml:space="preserve"> </w:t>
      </w:r>
      <w:r>
        <w:t>memfokuskan</w:t>
      </w:r>
      <w:r>
        <w:rPr>
          <w:spacing w:val="-4"/>
        </w:rPr>
        <w:t xml:space="preserve"> </w:t>
      </w:r>
      <w:r>
        <w:t>pada</w:t>
      </w:r>
      <w:r>
        <w:rPr>
          <w:spacing w:val="-4"/>
        </w:rPr>
        <w:t xml:space="preserve"> </w:t>
      </w:r>
      <w:r>
        <w:t>peraturan</w:t>
      </w:r>
      <w:r>
        <w:rPr>
          <w:spacing w:val="-4"/>
        </w:rPr>
        <w:t xml:space="preserve"> </w:t>
      </w:r>
      <w:r>
        <w:t>kelengkapan navigasi, kekedapan dinding penyekat kapal serta peralatan berkomunikasi, kemudian berkembang pada konstruksi dan peralatan lainnya.</w:t>
      </w:r>
    </w:p>
    <w:p w:rsidR="00F42FD2" w:rsidRDefault="00886DDE">
      <w:pPr>
        <w:pStyle w:val="BodyText"/>
        <w:spacing w:before="120" w:line="360" w:lineRule="auto"/>
        <w:ind w:left="1560" w:right="847"/>
        <w:jc w:val="both"/>
      </w:pPr>
      <w:r>
        <w:t>Modernisasi peraturan</w:t>
      </w:r>
      <w:r>
        <w:rPr>
          <w:spacing w:val="-3"/>
        </w:rPr>
        <w:t xml:space="preserve"> </w:t>
      </w:r>
      <w:r>
        <w:t>SOLAS</w:t>
      </w:r>
      <w:r>
        <w:rPr>
          <w:spacing w:val="-3"/>
        </w:rPr>
        <w:t xml:space="preserve"> </w:t>
      </w:r>
      <w:r>
        <w:t>sejak tahun 1960, mengganti</w:t>
      </w:r>
      <w:r>
        <w:rPr>
          <w:spacing w:val="-3"/>
        </w:rPr>
        <w:t xml:space="preserve"> </w:t>
      </w:r>
      <w:r>
        <w:t>Konvensi 1918 dengan SOLAS</w:t>
      </w:r>
      <w:r>
        <w:rPr>
          <w:spacing w:val="-2"/>
        </w:rPr>
        <w:t xml:space="preserve"> </w:t>
      </w:r>
      <w:r>
        <w:t>1960 dimana sejak saat itu peraturan mengenai desain untuk meningkatkan faktor keselamatan kapal mulai dimasukan seperti:</w:t>
      </w:r>
    </w:p>
    <w:p w:rsidR="00F42FD2" w:rsidRDefault="00886DDE">
      <w:pPr>
        <w:pStyle w:val="ListParagraph"/>
        <w:numPr>
          <w:ilvl w:val="2"/>
          <w:numId w:val="6"/>
        </w:numPr>
        <w:tabs>
          <w:tab w:val="left" w:pos="1983"/>
        </w:tabs>
        <w:ind w:left="1983" w:hanging="423"/>
        <w:jc w:val="both"/>
        <w:rPr>
          <w:sz w:val="24"/>
        </w:rPr>
      </w:pPr>
      <w:r>
        <w:rPr>
          <w:sz w:val="24"/>
        </w:rPr>
        <w:t xml:space="preserve">Desain konstruksi </w:t>
      </w:r>
      <w:r>
        <w:rPr>
          <w:spacing w:val="-2"/>
          <w:sz w:val="24"/>
        </w:rPr>
        <w:t>kapal</w:t>
      </w:r>
    </w:p>
    <w:p w:rsidR="00F42FD2" w:rsidRDefault="00886DDE">
      <w:pPr>
        <w:pStyle w:val="ListParagraph"/>
        <w:numPr>
          <w:ilvl w:val="2"/>
          <w:numId w:val="6"/>
        </w:numPr>
        <w:tabs>
          <w:tab w:val="left" w:pos="1985"/>
        </w:tabs>
        <w:spacing w:before="138"/>
        <w:rPr>
          <w:sz w:val="24"/>
        </w:rPr>
      </w:pPr>
      <w:r>
        <w:rPr>
          <w:sz w:val="24"/>
        </w:rPr>
        <w:t>Permesinan</w:t>
      </w:r>
      <w:r>
        <w:rPr>
          <w:spacing w:val="-1"/>
          <w:sz w:val="24"/>
        </w:rPr>
        <w:t xml:space="preserve"> </w:t>
      </w:r>
      <w:r>
        <w:rPr>
          <w:sz w:val="24"/>
        </w:rPr>
        <w:t>dan</w:t>
      </w:r>
      <w:r>
        <w:rPr>
          <w:spacing w:val="-1"/>
          <w:sz w:val="24"/>
        </w:rPr>
        <w:t xml:space="preserve"> </w:t>
      </w:r>
      <w:r>
        <w:rPr>
          <w:sz w:val="24"/>
        </w:rPr>
        <w:t>instalasi</w:t>
      </w:r>
      <w:r>
        <w:rPr>
          <w:spacing w:val="-1"/>
          <w:sz w:val="24"/>
        </w:rPr>
        <w:t xml:space="preserve"> </w:t>
      </w:r>
      <w:r>
        <w:rPr>
          <w:spacing w:val="-2"/>
          <w:sz w:val="24"/>
        </w:rPr>
        <w:t>listrik</w:t>
      </w:r>
    </w:p>
    <w:p w:rsidR="00F42FD2" w:rsidRDefault="00886DDE">
      <w:pPr>
        <w:pStyle w:val="ListParagraph"/>
        <w:numPr>
          <w:ilvl w:val="2"/>
          <w:numId w:val="6"/>
        </w:numPr>
        <w:tabs>
          <w:tab w:val="left" w:pos="1985"/>
        </w:tabs>
        <w:spacing w:before="138"/>
        <w:rPr>
          <w:sz w:val="24"/>
        </w:rPr>
      </w:pPr>
      <w:r>
        <w:rPr>
          <w:sz w:val="24"/>
        </w:rPr>
        <w:t>Pencegah</w:t>
      </w:r>
      <w:r>
        <w:rPr>
          <w:spacing w:val="-8"/>
          <w:sz w:val="24"/>
        </w:rPr>
        <w:t xml:space="preserve"> </w:t>
      </w:r>
      <w:r>
        <w:rPr>
          <w:spacing w:val="-2"/>
          <w:sz w:val="24"/>
        </w:rPr>
        <w:t>kebakaran</w:t>
      </w:r>
    </w:p>
    <w:p w:rsidR="00F42FD2" w:rsidRDefault="00886DDE">
      <w:pPr>
        <w:pStyle w:val="ListParagraph"/>
        <w:numPr>
          <w:ilvl w:val="2"/>
          <w:numId w:val="6"/>
        </w:numPr>
        <w:tabs>
          <w:tab w:val="left" w:pos="1985"/>
        </w:tabs>
        <w:spacing w:before="138"/>
        <w:rPr>
          <w:sz w:val="24"/>
        </w:rPr>
      </w:pPr>
      <w:r>
        <w:rPr>
          <w:sz w:val="24"/>
        </w:rPr>
        <w:t>Alat-alat</w:t>
      </w:r>
      <w:r>
        <w:rPr>
          <w:spacing w:val="-1"/>
          <w:sz w:val="24"/>
        </w:rPr>
        <w:t xml:space="preserve"> </w:t>
      </w:r>
      <w:r>
        <w:rPr>
          <w:spacing w:val="-2"/>
          <w:sz w:val="24"/>
        </w:rPr>
        <w:t>keselamatan</w:t>
      </w:r>
    </w:p>
    <w:p w:rsidR="00F42FD2" w:rsidRDefault="00886DDE">
      <w:pPr>
        <w:pStyle w:val="ListParagraph"/>
        <w:numPr>
          <w:ilvl w:val="2"/>
          <w:numId w:val="6"/>
        </w:numPr>
        <w:tabs>
          <w:tab w:val="left" w:pos="1985"/>
        </w:tabs>
        <w:spacing w:before="138"/>
        <w:rPr>
          <w:sz w:val="24"/>
        </w:rPr>
      </w:pPr>
      <w:r>
        <w:rPr>
          <w:sz w:val="24"/>
        </w:rPr>
        <w:t>Alat</w:t>
      </w:r>
      <w:r>
        <w:rPr>
          <w:spacing w:val="-1"/>
          <w:sz w:val="24"/>
        </w:rPr>
        <w:t xml:space="preserve"> </w:t>
      </w:r>
      <w:r>
        <w:rPr>
          <w:sz w:val="24"/>
        </w:rPr>
        <w:t>komunikasi</w:t>
      </w:r>
      <w:r>
        <w:rPr>
          <w:spacing w:val="-1"/>
          <w:sz w:val="24"/>
        </w:rPr>
        <w:t xml:space="preserve"> </w:t>
      </w:r>
      <w:r>
        <w:rPr>
          <w:sz w:val="24"/>
        </w:rPr>
        <w:t>dan</w:t>
      </w:r>
      <w:r>
        <w:rPr>
          <w:spacing w:val="-1"/>
          <w:sz w:val="24"/>
        </w:rPr>
        <w:t xml:space="preserve"> </w:t>
      </w:r>
      <w:r>
        <w:rPr>
          <w:sz w:val="24"/>
        </w:rPr>
        <w:t>keselamatan</w:t>
      </w:r>
      <w:r>
        <w:rPr>
          <w:spacing w:val="-1"/>
          <w:sz w:val="24"/>
        </w:rPr>
        <w:t xml:space="preserve"> </w:t>
      </w:r>
      <w:r>
        <w:rPr>
          <w:spacing w:val="-2"/>
          <w:sz w:val="24"/>
        </w:rPr>
        <w:t>navigasi</w:t>
      </w:r>
    </w:p>
    <w:p w:rsidR="00F42FD2" w:rsidRDefault="00F42FD2">
      <w:pPr>
        <w:pStyle w:val="ListParagraph"/>
        <w:rPr>
          <w:sz w:val="24"/>
        </w:rPr>
        <w:sectPr w:rsidR="00F42FD2">
          <w:pgSz w:w="11910" w:h="16840"/>
          <w:pgMar w:top="1340" w:right="566" w:bottom="960" w:left="1275" w:header="0" w:footer="777" w:gutter="0"/>
          <w:cols w:space="720"/>
        </w:sectPr>
      </w:pPr>
    </w:p>
    <w:p w:rsidR="00F42FD2" w:rsidRDefault="00886DDE">
      <w:pPr>
        <w:pStyle w:val="ListParagraph"/>
        <w:numPr>
          <w:ilvl w:val="1"/>
          <w:numId w:val="6"/>
        </w:numPr>
        <w:tabs>
          <w:tab w:val="left" w:pos="1560"/>
        </w:tabs>
        <w:spacing w:before="77" w:line="360" w:lineRule="auto"/>
        <w:ind w:right="846" w:hanging="425"/>
        <w:rPr>
          <w:b/>
          <w:sz w:val="24"/>
        </w:rPr>
      </w:pPr>
      <w:r>
        <w:rPr>
          <w:b/>
          <w:sz w:val="24"/>
        </w:rPr>
        <w:lastRenderedPageBreak/>
        <w:t>Sumber</w:t>
      </w:r>
      <w:r>
        <w:rPr>
          <w:b/>
          <w:spacing w:val="33"/>
          <w:sz w:val="24"/>
        </w:rPr>
        <w:t xml:space="preserve"> </w:t>
      </w:r>
      <w:r>
        <w:rPr>
          <w:b/>
          <w:sz w:val="24"/>
        </w:rPr>
        <w:t>Daya</w:t>
      </w:r>
      <w:r>
        <w:rPr>
          <w:b/>
          <w:spacing w:val="33"/>
          <w:sz w:val="24"/>
        </w:rPr>
        <w:t xml:space="preserve"> </w:t>
      </w:r>
      <w:r>
        <w:rPr>
          <w:b/>
          <w:sz w:val="24"/>
        </w:rPr>
        <w:t>Manusia</w:t>
      </w:r>
      <w:r>
        <w:rPr>
          <w:b/>
          <w:spacing w:val="33"/>
          <w:sz w:val="24"/>
        </w:rPr>
        <w:t xml:space="preserve"> </w:t>
      </w:r>
      <w:r>
        <w:rPr>
          <w:b/>
          <w:sz w:val="24"/>
        </w:rPr>
        <w:t>menurut</w:t>
      </w:r>
      <w:r>
        <w:rPr>
          <w:b/>
          <w:spacing w:val="31"/>
          <w:sz w:val="24"/>
        </w:rPr>
        <w:t xml:space="preserve"> </w:t>
      </w:r>
      <w:r>
        <w:rPr>
          <w:b/>
          <w:i/>
          <w:sz w:val="24"/>
        </w:rPr>
        <w:t>International</w:t>
      </w:r>
      <w:r>
        <w:rPr>
          <w:b/>
          <w:i/>
          <w:spacing w:val="32"/>
          <w:sz w:val="24"/>
        </w:rPr>
        <w:t xml:space="preserve"> </w:t>
      </w:r>
      <w:r>
        <w:rPr>
          <w:b/>
          <w:i/>
          <w:sz w:val="24"/>
        </w:rPr>
        <w:t>Safety</w:t>
      </w:r>
      <w:r>
        <w:rPr>
          <w:b/>
          <w:i/>
          <w:spacing w:val="32"/>
          <w:sz w:val="24"/>
        </w:rPr>
        <w:t xml:space="preserve"> </w:t>
      </w:r>
      <w:r>
        <w:rPr>
          <w:b/>
          <w:i/>
          <w:sz w:val="24"/>
        </w:rPr>
        <w:t>Management</w:t>
      </w:r>
      <w:r>
        <w:rPr>
          <w:b/>
          <w:i/>
          <w:spacing w:val="32"/>
          <w:sz w:val="24"/>
        </w:rPr>
        <w:t xml:space="preserve"> </w:t>
      </w:r>
      <w:r>
        <w:rPr>
          <w:b/>
          <w:i/>
          <w:sz w:val="24"/>
        </w:rPr>
        <w:t xml:space="preserve">(ISM) Code Chapter 6 : Resources And Personnel </w:t>
      </w:r>
      <w:r>
        <w:rPr>
          <w:b/>
          <w:sz w:val="24"/>
        </w:rPr>
        <w:t>( Sumber Daya dan Personil )</w:t>
      </w:r>
    </w:p>
    <w:p w:rsidR="00F42FD2" w:rsidRDefault="00886DDE">
      <w:pPr>
        <w:pStyle w:val="ListParagraph"/>
        <w:numPr>
          <w:ilvl w:val="2"/>
          <w:numId w:val="6"/>
        </w:numPr>
        <w:tabs>
          <w:tab w:val="left" w:pos="1985"/>
        </w:tabs>
        <w:spacing w:before="197"/>
        <w:rPr>
          <w:sz w:val="24"/>
        </w:rPr>
      </w:pPr>
      <w:r>
        <w:rPr>
          <w:sz w:val="24"/>
        </w:rPr>
        <w:t>Perusahaan</w:t>
      </w:r>
      <w:r>
        <w:rPr>
          <w:spacing w:val="-2"/>
          <w:sz w:val="24"/>
        </w:rPr>
        <w:t xml:space="preserve"> </w:t>
      </w:r>
      <w:r>
        <w:rPr>
          <w:sz w:val="24"/>
        </w:rPr>
        <w:t>harus</w:t>
      </w:r>
      <w:r>
        <w:rPr>
          <w:spacing w:val="-1"/>
          <w:sz w:val="24"/>
        </w:rPr>
        <w:t xml:space="preserve"> </w:t>
      </w:r>
      <w:r>
        <w:rPr>
          <w:sz w:val="24"/>
        </w:rPr>
        <w:t>menjamin</w:t>
      </w:r>
      <w:r>
        <w:rPr>
          <w:spacing w:val="-2"/>
          <w:sz w:val="24"/>
        </w:rPr>
        <w:t xml:space="preserve"> </w:t>
      </w:r>
      <w:r>
        <w:rPr>
          <w:sz w:val="24"/>
        </w:rPr>
        <w:t>bahwa</w:t>
      </w:r>
      <w:r>
        <w:rPr>
          <w:spacing w:val="-1"/>
          <w:sz w:val="24"/>
        </w:rPr>
        <w:t xml:space="preserve"> </w:t>
      </w:r>
      <w:r>
        <w:rPr>
          <w:sz w:val="24"/>
        </w:rPr>
        <w:t>seorang</w:t>
      </w:r>
      <w:r>
        <w:rPr>
          <w:spacing w:val="-2"/>
          <w:sz w:val="24"/>
        </w:rPr>
        <w:t xml:space="preserve"> </w:t>
      </w:r>
      <w:r>
        <w:rPr>
          <w:sz w:val="24"/>
        </w:rPr>
        <w:t>Nakhoda</w:t>
      </w:r>
      <w:r>
        <w:rPr>
          <w:spacing w:val="-1"/>
          <w:sz w:val="24"/>
        </w:rPr>
        <w:t xml:space="preserve"> </w:t>
      </w:r>
      <w:r>
        <w:rPr>
          <w:spacing w:val="-2"/>
          <w:sz w:val="24"/>
        </w:rPr>
        <w:t>sudah:</w:t>
      </w:r>
    </w:p>
    <w:p w:rsidR="00F42FD2" w:rsidRDefault="00886DDE">
      <w:pPr>
        <w:pStyle w:val="ListParagraph"/>
        <w:numPr>
          <w:ilvl w:val="3"/>
          <w:numId w:val="6"/>
        </w:numPr>
        <w:tabs>
          <w:tab w:val="left" w:pos="2411"/>
        </w:tabs>
        <w:spacing w:before="138"/>
        <w:rPr>
          <w:sz w:val="24"/>
        </w:rPr>
      </w:pPr>
      <w:r>
        <w:rPr>
          <w:sz w:val="24"/>
        </w:rPr>
        <w:t>Dipilih</w:t>
      </w:r>
      <w:r>
        <w:rPr>
          <w:spacing w:val="-2"/>
          <w:sz w:val="24"/>
        </w:rPr>
        <w:t xml:space="preserve"> </w:t>
      </w:r>
      <w:r>
        <w:rPr>
          <w:sz w:val="24"/>
        </w:rPr>
        <w:t>secara</w:t>
      </w:r>
      <w:r>
        <w:rPr>
          <w:spacing w:val="-2"/>
          <w:sz w:val="24"/>
        </w:rPr>
        <w:t xml:space="preserve"> </w:t>
      </w:r>
      <w:r>
        <w:rPr>
          <w:sz w:val="24"/>
        </w:rPr>
        <w:t>teliti</w:t>
      </w:r>
      <w:r>
        <w:rPr>
          <w:spacing w:val="-1"/>
          <w:sz w:val="24"/>
        </w:rPr>
        <w:t xml:space="preserve"> </w:t>
      </w:r>
      <w:r>
        <w:rPr>
          <w:sz w:val="24"/>
        </w:rPr>
        <w:t>untuk</w:t>
      </w:r>
      <w:r>
        <w:rPr>
          <w:spacing w:val="-2"/>
          <w:sz w:val="24"/>
        </w:rPr>
        <w:t xml:space="preserve"> </w:t>
      </w:r>
      <w:r>
        <w:rPr>
          <w:sz w:val="24"/>
        </w:rPr>
        <w:t>memberikan</w:t>
      </w:r>
      <w:r>
        <w:rPr>
          <w:spacing w:val="-1"/>
          <w:sz w:val="24"/>
        </w:rPr>
        <w:t xml:space="preserve"> </w:t>
      </w:r>
      <w:r>
        <w:rPr>
          <w:spacing w:val="-2"/>
          <w:sz w:val="24"/>
        </w:rPr>
        <w:t>komando</w:t>
      </w:r>
    </w:p>
    <w:p w:rsidR="00F42FD2" w:rsidRDefault="00886DDE">
      <w:pPr>
        <w:pStyle w:val="ListParagraph"/>
        <w:numPr>
          <w:ilvl w:val="3"/>
          <w:numId w:val="6"/>
        </w:numPr>
        <w:tabs>
          <w:tab w:val="left" w:pos="2411"/>
          <w:tab w:val="left" w:pos="3867"/>
          <w:tab w:val="left" w:pos="5267"/>
          <w:tab w:val="left" w:pos="6134"/>
          <w:tab w:val="left" w:pos="7667"/>
          <w:tab w:val="left" w:pos="8614"/>
        </w:tabs>
        <w:spacing w:before="138"/>
        <w:rPr>
          <w:sz w:val="24"/>
        </w:rPr>
      </w:pPr>
      <w:r>
        <w:rPr>
          <w:spacing w:val="-2"/>
          <w:sz w:val="24"/>
        </w:rPr>
        <w:t>Sepenuhnya</w:t>
      </w:r>
      <w:r>
        <w:rPr>
          <w:sz w:val="24"/>
        </w:rPr>
        <w:tab/>
      </w:r>
      <w:r>
        <w:rPr>
          <w:spacing w:val="-2"/>
          <w:sz w:val="24"/>
        </w:rPr>
        <w:t>mengetahui</w:t>
      </w:r>
      <w:r>
        <w:rPr>
          <w:sz w:val="24"/>
        </w:rPr>
        <w:tab/>
      </w:r>
      <w:r>
        <w:rPr>
          <w:i/>
          <w:spacing w:val="-2"/>
          <w:sz w:val="24"/>
        </w:rPr>
        <w:t>Safety</w:t>
      </w:r>
      <w:r>
        <w:rPr>
          <w:i/>
          <w:sz w:val="24"/>
        </w:rPr>
        <w:tab/>
      </w:r>
      <w:r>
        <w:rPr>
          <w:i/>
          <w:spacing w:val="-2"/>
          <w:sz w:val="24"/>
        </w:rPr>
        <w:t>Management</w:t>
      </w:r>
      <w:r>
        <w:rPr>
          <w:i/>
          <w:sz w:val="24"/>
        </w:rPr>
        <w:tab/>
      </w:r>
      <w:r>
        <w:rPr>
          <w:i/>
          <w:spacing w:val="-2"/>
          <w:sz w:val="24"/>
        </w:rPr>
        <w:t>System</w:t>
      </w:r>
      <w:r>
        <w:rPr>
          <w:i/>
          <w:sz w:val="24"/>
        </w:rPr>
        <w:tab/>
      </w:r>
      <w:r>
        <w:rPr>
          <w:i/>
          <w:spacing w:val="-2"/>
          <w:sz w:val="24"/>
        </w:rPr>
        <w:t>(SMS)</w:t>
      </w:r>
    </w:p>
    <w:p w:rsidR="00F42FD2" w:rsidRDefault="00886DDE">
      <w:pPr>
        <w:pStyle w:val="BodyText"/>
        <w:spacing w:before="138"/>
        <w:ind w:left="2411"/>
        <w:jc w:val="both"/>
      </w:pPr>
      <w:r>
        <w:t>perusahaan</w:t>
      </w:r>
      <w:r>
        <w:rPr>
          <w:spacing w:val="-11"/>
        </w:rPr>
        <w:t xml:space="preserve"> </w:t>
      </w:r>
      <w:r>
        <w:rPr>
          <w:spacing w:val="-5"/>
        </w:rPr>
        <w:t>dan</w:t>
      </w:r>
    </w:p>
    <w:p w:rsidR="00F42FD2" w:rsidRDefault="00886DDE">
      <w:pPr>
        <w:pStyle w:val="ListParagraph"/>
        <w:numPr>
          <w:ilvl w:val="3"/>
          <w:numId w:val="6"/>
        </w:numPr>
        <w:tabs>
          <w:tab w:val="left" w:pos="2411"/>
        </w:tabs>
        <w:spacing w:before="138" w:line="360" w:lineRule="auto"/>
        <w:ind w:right="847"/>
        <w:jc w:val="both"/>
        <w:rPr>
          <w:sz w:val="24"/>
        </w:rPr>
      </w:pPr>
      <w:r>
        <w:rPr>
          <w:sz w:val="24"/>
        </w:rPr>
        <w:t>Diberi dukungan yang diperlukan, sehingga tugas-tugas Nakhoda dapat terlaksana dengan aman</w:t>
      </w:r>
    </w:p>
    <w:p w:rsidR="00F42FD2" w:rsidRDefault="00886DDE">
      <w:pPr>
        <w:pStyle w:val="ListParagraph"/>
        <w:numPr>
          <w:ilvl w:val="2"/>
          <w:numId w:val="6"/>
        </w:numPr>
        <w:tabs>
          <w:tab w:val="left" w:pos="1985"/>
        </w:tabs>
        <w:spacing w:line="360" w:lineRule="auto"/>
        <w:ind w:right="846"/>
        <w:jc w:val="both"/>
        <w:rPr>
          <w:sz w:val="24"/>
        </w:rPr>
      </w:pPr>
      <w:r>
        <w:rPr>
          <w:sz w:val="24"/>
        </w:rPr>
        <w:t>Perusahaan harus menjamin bahwa tiap kapal diawaki oleh pelaut-pelaut yang berkualifikasi, bersertifikat, dan sehat secara medis sesuai dengan persyaratan-persyaratan, baik nasional maupun internasional.</w:t>
      </w:r>
    </w:p>
    <w:p w:rsidR="00F42FD2" w:rsidRDefault="00886DDE">
      <w:pPr>
        <w:pStyle w:val="ListParagraph"/>
        <w:numPr>
          <w:ilvl w:val="2"/>
          <w:numId w:val="6"/>
        </w:numPr>
        <w:tabs>
          <w:tab w:val="left" w:pos="1983"/>
          <w:tab w:val="left" w:pos="1985"/>
        </w:tabs>
        <w:spacing w:line="360" w:lineRule="auto"/>
        <w:ind w:right="846"/>
        <w:jc w:val="both"/>
        <w:rPr>
          <w:sz w:val="24"/>
        </w:rPr>
      </w:pPr>
      <w:r>
        <w:rPr>
          <w:sz w:val="24"/>
        </w:rPr>
        <w:t>Perusahaan harus membuat prosedur untuk menjamin bahwa personil baru atau personil yang dipindahkan pada tugas baru yang berhubungan dengan keselamatan dan lindungan lingkungan diberi waktu penyesuaian yang cukup dengan tugas-tugasnya. Petunjuk-petunjuk yang penting sebelum berlayar, harus ditentukan, didokumentasikan, dan dipersiapkan.</w:t>
      </w:r>
    </w:p>
    <w:p w:rsidR="00F42FD2" w:rsidRDefault="00886DDE">
      <w:pPr>
        <w:pStyle w:val="ListParagraph"/>
        <w:numPr>
          <w:ilvl w:val="2"/>
          <w:numId w:val="6"/>
        </w:numPr>
        <w:tabs>
          <w:tab w:val="left" w:pos="1985"/>
        </w:tabs>
        <w:spacing w:before="121" w:line="360" w:lineRule="auto"/>
        <w:ind w:right="845"/>
        <w:jc w:val="both"/>
        <w:rPr>
          <w:sz w:val="24"/>
        </w:rPr>
      </w:pPr>
      <w:r>
        <w:rPr>
          <w:sz w:val="24"/>
        </w:rPr>
        <w:t>Perusahaan menjamin bahwa seluruh personil yang terlibat dalam SMS memiliki pengetahuan yang baik mengenai hukum, peraturan, Code dan petunjuk yang berlaku.</w:t>
      </w:r>
    </w:p>
    <w:p w:rsidR="00F42FD2" w:rsidRDefault="00886DDE">
      <w:pPr>
        <w:pStyle w:val="ListParagraph"/>
        <w:numPr>
          <w:ilvl w:val="2"/>
          <w:numId w:val="6"/>
        </w:numPr>
        <w:tabs>
          <w:tab w:val="left" w:pos="1983"/>
          <w:tab w:val="left" w:pos="1985"/>
        </w:tabs>
        <w:spacing w:line="360" w:lineRule="auto"/>
        <w:ind w:right="846"/>
        <w:jc w:val="both"/>
        <w:rPr>
          <w:sz w:val="24"/>
        </w:rPr>
      </w:pPr>
      <w:r>
        <w:rPr>
          <w:sz w:val="24"/>
        </w:rPr>
        <w:t>Perusahaan</w:t>
      </w:r>
      <w:r>
        <w:rPr>
          <w:spacing w:val="40"/>
          <w:sz w:val="24"/>
        </w:rPr>
        <w:t xml:space="preserve"> </w:t>
      </w:r>
      <w:r>
        <w:rPr>
          <w:sz w:val="24"/>
        </w:rPr>
        <w:t>harus membentuk dan memelihara prosedur yang akan digunakan untuk menetapkan jenis latihan yang mungkin diperlakukan, dalam menunjang pelaksanaan SMS lebih lanjut dan harus menjamin bahwa latihan dimaksud diberikan pada seluruh personil yang</w:t>
      </w:r>
      <w:r>
        <w:rPr>
          <w:spacing w:val="80"/>
          <w:sz w:val="24"/>
        </w:rPr>
        <w:t xml:space="preserve"> </w:t>
      </w:r>
      <w:r>
        <w:rPr>
          <w:spacing w:val="-2"/>
          <w:sz w:val="24"/>
        </w:rPr>
        <w:t>memerlukan.</w:t>
      </w:r>
    </w:p>
    <w:p w:rsidR="00F42FD2" w:rsidRDefault="00886DDE">
      <w:pPr>
        <w:pStyle w:val="ListParagraph"/>
        <w:numPr>
          <w:ilvl w:val="2"/>
          <w:numId w:val="6"/>
        </w:numPr>
        <w:tabs>
          <w:tab w:val="left" w:pos="1983"/>
          <w:tab w:val="left" w:pos="1985"/>
        </w:tabs>
        <w:spacing w:line="360" w:lineRule="auto"/>
        <w:ind w:right="845"/>
        <w:jc w:val="both"/>
        <w:rPr>
          <w:sz w:val="24"/>
        </w:rPr>
      </w:pPr>
      <w:r>
        <w:rPr>
          <w:sz w:val="24"/>
        </w:rPr>
        <w:t>Perusahaan harus membuat prosedur yang memungkingkan semua</w:t>
      </w:r>
      <w:r>
        <w:rPr>
          <w:spacing w:val="80"/>
          <w:sz w:val="24"/>
        </w:rPr>
        <w:t xml:space="preserve"> </w:t>
      </w:r>
      <w:r>
        <w:rPr>
          <w:sz w:val="24"/>
        </w:rPr>
        <w:t>personil kapal menerima informasi yang berhubungan dengan SMS dalam bahasa yang dimengerti oleh mereka.</w:t>
      </w:r>
    </w:p>
    <w:p w:rsidR="00F42FD2" w:rsidRDefault="00886DDE">
      <w:pPr>
        <w:pStyle w:val="ListParagraph"/>
        <w:numPr>
          <w:ilvl w:val="2"/>
          <w:numId w:val="6"/>
        </w:numPr>
        <w:tabs>
          <w:tab w:val="left" w:pos="1985"/>
        </w:tabs>
        <w:spacing w:line="360" w:lineRule="auto"/>
        <w:ind w:right="844"/>
        <w:jc w:val="both"/>
        <w:rPr>
          <w:sz w:val="24"/>
        </w:rPr>
      </w:pPr>
      <w:r>
        <w:rPr>
          <w:sz w:val="24"/>
        </w:rPr>
        <w:t xml:space="preserve">Perusahaan harus menjamin bahwa personil kapal dapat berkomunikasi secara efektif dalam melaksanakan tugasnya yang berhubungan dengan </w:t>
      </w:r>
      <w:r>
        <w:rPr>
          <w:spacing w:val="-4"/>
          <w:sz w:val="24"/>
        </w:rPr>
        <w:t>SMS.</w:t>
      </w:r>
    </w:p>
    <w:p w:rsidR="00F42FD2" w:rsidRDefault="00F42FD2">
      <w:pPr>
        <w:pStyle w:val="ListParagraph"/>
        <w:spacing w:line="360" w:lineRule="auto"/>
        <w:jc w:val="both"/>
        <w:rPr>
          <w:sz w:val="24"/>
        </w:rPr>
        <w:sectPr w:rsidR="00F42FD2">
          <w:pgSz w:w="11910" w:h="16840"/>
          <w:pgMar w:top="1340" w:right="566" w:bottom="960" w:left="1275" w:header="0" w:footer="777" w:gutter="0"/>
          <w:cols w:space="720"/>
        </w:sectPr>
      </w:pPr>
    </w:p>
    <w:p w:rsidR="00F42FD2" w:rsidRDefault="00886DDE">
      <w:pPr>
        <w:pStyle w:val="Heading3"/>
        <w:numPr>
          <w:ilvl w:val="0"/>
          <w:numId w:val="6"/>
        </w:numPr>
        <w:tabs>
          <w:tab w:val="left" w:pos="1134"/>
        </w:tabs>
        <w:spacing w:before="77"/>
        <w:ind w:left="1134" w:hanging="425"/>
      </w:pPr>
      <w:bookmarkStart w:id="11" w:name="_TOC_250007"/>
      <w:r>
        <w:lastRenderedPageBreak/>
        <w:t>KERANGKA</w:t>
      </w:r>
      <w:r>
        <w:rPr>
          <w:spacing w:val="-6"/>
        </w:rPr>
        <w:t xml:space="preserve"> </w:t>
      </w:r>
      <w:bookmarkEnd w:id="11"/>
      <w:r>
        <w:rPr>
          <w:spacing w:val="-2"/>
        </w:rPr>
        <w:t>PEMIKIRAN</w:t>
      </w:r>
    </w:p>
    <w:p w:rsidR="00F42FD2" w:rsidRDefault="00886DDE">
      <w:pPr>
        <w:pStyle w:val="BodyText"/>
        <w:spacing w:before="256" w:line="360" w:lineRule="auto"/>
        <w:ind w:left="1135" w:right="846"/>
        <w:jc w:val="both"/>
      </w:pPr>
      <w:r>
        <w:t>Berdasarkan teori-teori yang disebutkan di atas, secara garis besar kecelakaan itu tidak akan timbul apabila pihak-pihak yang terkait dalam mengoperasikan kapal melaksanakan tugas dan tanggung jawab penuh mereka dengan baik. Kemudian penulis mengambil kerangka pemikiran sebagai berikut:</w:t>
      </w:r>
    </w:p>
    <w:p w:rsidR="00F42FD2" w:rsidRDefault="00886DDE">
      <w:pPr>
        <w:pStyle w:val="BodyText"/>
        <w:spacing w:before="89"/>
        <w:rPr>
          <w:sz w:val="20"/>
        </w:rPr>
      </w:pPr>
      <w:r>
        <w:rPr>
          <w:noProof/>
          <w:sz w:val="20"/>
        </w:rPr>
        <mc:AlternateContent>
          <mc:Choice Requires="wpg">
            <w:drawing>
              <wp:anchor distT="0" distB="0" distL="0" distR="0" simplePos="0" relativeHeight="251663360" behindDoc="1" locked="0" layoutInCell="1" allowOverlap="1">
                <wp:simplePos x="0" y="0"/>
                <wp:positionH relativeFrom="page">
                  <wp:posOffset>1243965</wp:posOffset>
                </wp:positionH>
                <wp:positionV relativeFrom="paragraph">
                  <wp:posOffset>217805</wp:posOffset>
                </wp:positionV>
                <wp:extent cx="5719445" cy="6481445"/>
                <wp:effectExtent l="0" t="0" r="0" b="0"/>
                <wp:wrapTopAndBottom/>
                <wp:docPr id="38" name="Group 38"/>
                <wp:cNvGraphicFramePr/>
                <a:graphic xmlns:a="http://schemas.openxmlformats.org/drawingml/2006/main">
                  <a:graphicData uri="http://schemas.microsoft.com/office/word/2010/wordprocessingGroup">
                    <wpg:wgp>
                      <wpg:cNvGrpSpPr/>
                      <wpg:grpSpPr>
                        <a:xfrm>
                          <a:off x="0" y="0"/>
                          <a:ext cx="5719445" cy="6481445"/>
                          <a:chOff x="0" y="0"/>
                          <a:chExt cx="5719445" cy="6481445"/>
                        </a:xfrm>
                      </wpg:grpSpPr>
                      <wps:wsp>
                        <wps:cNvPr id="39" name="Graphic 39"/>
                        <wps:cNvSpPr/>
                        <wps:spPr>
                          <a:xfrm>
                            <a:off x="819340" y="995362"/>
                            <a:ext cx="3717290" cy="1270"/>
                          </a:xfrm>
                          <a:custGeom>
                            <a:avLst/>
                            <a:gdLst/>
                            <a:ahLst/>
                            <a:cxnLst/>
                            <a:rect l="l" t="t" r="r" b="b"/>
                            <a:pathLst>
                              <a:path w="3717290">
                                <a:moveTo>
                                  <a:pt x="0" y="0"/>
                                </a:moveTo>
                                <a:lnTo>
                                  <a:pt x="3717036" y="0"/>
                                </a:lnTo>
                              </a:path>
                            </a:pathLst>
                          </a:custGeom>
                          <a:ln w="9525">
                            <a:solidFill>
                              <a:srgbClr val="000000"/>
                            </a:solidFill>
                            <a:prstDash val="solid"/>
                          </a:ln>
                        </wps:spPr>
                        <wps:bodyPr wrap="square" lIns="0" tIns="0" rIns="0" bIns="0" rtlCol="0">
                          <a:noAutofit/>
                        </wps:bodyPr>
                      </wps:wsp>
                      <wps:wsp>
                        <wps:cNvPr id="40" name="Graphic 40"/>
                        <wps:cNvSpPr/>
                        <wps:spPr>
                          <a:xfrm>
                            <a:off x="754570" y="703516"/>
                            <a:ext cx="4964430" cy="3198495"/>
                          </a:xfrm>
                          <a:custGeom>
                            <a:avLst/>
                            <a:gdLst/>
                            <a:ahLst/>
                            <a:cxnLst/>
                            <a:rect l="l" t="t" r="r" b="b"/>
                            <a:pathLst>
                              <a:path w="4964430" h="3198495">
                                <a:moveTo>
                                  <a:pt x="76200" y="3121914"/>
                                </a:moveTo>
                                <a:lnTo>
                                  <a:pt x="43434" y="3121914"/>
                                </a:lnTo>
                                <a:lnTo>
                                  <a:pt x="43434" y="2770632"/>
                                </a:lnTo>
                                <a:lnTo>
                                  <a:pt x="41910" y="2767584"/>
                                </a:lnTo>
                                <a:lnTo>
                                  <a:pt x="38100" y="2766060"/>
                                </a:lnTo>
                                <a:lnTo>
                                  <a:pt x="35052" y="2767584"/>
                                </a:lnTo>
                                <a:lnTo>
                                  <a:pt x="33528" y="2770632"/>
                                </a:lnTo>
                                <a:lnTo>
                                  <a:pt x="33528" y="3121914"/>
                                </a:lnTo>
                                <a:lnTo>
                                  <a:pt x="0" y="3121914"/>
                                </a:lnTo>
                                <a:lnTo>
                                  <a:pt x="38100" y="3198114"/>
                                </a:lnTo>
                                <a:lnTo>
                                  <a:pt x="67437" y="3139440"/>
                                </a:lnTo>
                                <a:lnTo>
                                  <a:pt x="76200" y="3121914"/>
                                </a:lnTo>
                                <a:close/>
                              </a:path>
                              <a:path w="4964430" h="3198495">
                                <a:moveTo>
                                  <a:pt x="80010" y="1348740"/>
                                </a:moveTo>
                                <a:lnTo>
                                  <a:pt x="47244" y="1348740"/>
                                </a:lnTo>
                                <a:lnTo>
                                  <a:pt x="47244" y="1174242"/>
                                </a:lnTo>
                                <a:lnTo>
                                  <a:pt x="45720" y="1171194"/>
                                </a:lnTo>
                                <a:lnTo>
                                  <a:pt x="41910" y="1169670"/>
                                </a:lnTo>
                                <a:lnTo>
                                  <a:pt x="38862" y="1171194"/>
                                </a:lnTo>
                                <a:lnTo>
                                  <a:pt x="37338" y="1174242"/>
                                </a:lnTo>
                                <a:lnTo>
                                  <a:pt x="37338" y="1348740"/>
                                </a:lnTo>
                                <a:lnTo>
                                  <a:pt x="3810" y="1348740"/>
                                </a:lnTo>
                                <a:lnTo>
                                  <a:pt x="41910" y="1424940"/>
                                </a:lnTo>
                                <a:lnTo>
                                  <a:pt x="71247" y="1366266"/>
                                </a:lnTo>
                                <a:lnTo>
                                  <a:pt x="80010" y="1348740"/>
                                </a:lnTo>
                                <a:close/>
                              </a:path>
                              <a:path w="4964430" h="3198495">
                                <a:moveTo>
                                  <a:pt x="108204" y="467106"/>
                                </a:moveTo>
                                <a:lnTo>
                                  <a:pt x="74676" y="467106"/>
                                </a:lnTo>
                                <a:lnTo>
                                  <a:pt x="74676" y="291846"/>
                                </a:lnTo>
                                <a:lnTo>
                                  <a:pt x="73152" y="288798"/>
                                </a:lnTo>
                                <a:lnTo>
                                  <a:pt x="70104" y="287274"/>
                                </a:lnTo>
                                <a:lnTo>
                                  <a:pt x="67056" y="288798"/>
                                </a:lnTo>
                                <a:lnTo>
                                  <a:pt x="65532" y="291846"/>
                                </a:lnTo>
                                <a:lnTo>
                                  <a:pt x="65532" y="467106"/>
                                </a:lnTo>
                                <a:lnTo>
                                  <a:pt x="32004" y="467106"/>
                                </a:lnTo>
                                <a:lnTo>
                                  <a:pt x="70104" y="543306"/>
                                </a:lnTo>
                                <a:lnTo>
                                  <a:pt x="99441" y="484632"/>
                                </a:lnTo>
                                <a:lnTo>
                                  <a:pt x="108204" y="467106"/>
                                </a:lnTo>
                                <a:close/>
                              </a:path>
                              <a:path w="4964430" h="3198495">
                                <a:moveTo>
                                  <a:pt x="1980438" y="3121914"/>
                                </a:moveTo>
                                <a:lnTo>
                                  <a:pt x="1946910" y="3121914"/>
                                </a:lnTo>
                                <a:lnTo>
                                  <a:pt x="1946910" y="2770632"/>
                                </a:lnTo>
                                <a:lnTo>
                                  <a:pt x="1945386" y="2767584"/>
                                </a:lnTo>
                                <a:lnTo>
                                  <a:pt x="1942338" y="2766060"/>
                                </a:lnTo>
                                <a:lnTo>
                                  <a:pt x="1938528" y="2767584"/>
                                </a:lnTo>
                                <a:lnTo>
                                  <a:pt x="1937004" y="2770632"/>
                                </a:lnTo>
                                <a:lnTo>
                                  <a:pt x="1937004" y="3121914"/>
                                </a:lnTo>
                                <a:lnTo>
                                  <a:pt x="1904238" y="3121914"/>
                                </a:lnTo>
                                <a:lnTo>
                                  <a:pt x="1942338" y="3198114"/>
                                </a:lnTo>
                                <a:lnTo>
                                  <a:pt x="1971675" y="3139440"/>
                                </a:lnTo>
                                <a:lnTo>
                                  <a:pt x="1980438" y="3121914"/>
                                </a:lnTo>
                                <a:close/>
                              </a:path>
                              <a:path w="4964430" h="3198495">
                                <a:moveTo>
                                  <a:pt x="2001774" y="1347216"/>
                                </a:moveTo>
                                <a:lnTo>
                                  <a:pt x="1968246" y="1347216"/>
                                </a:lnTo>
                                <a:lnTo>
                                  <a:pt x="1968246" y="1172718"/>
                                </a:lnTo>
                                <a:lnTo>
                                  <a:pt x="1966722" y="1169670"/>
                                </a:lnTo>
                                <a:lnTo>
                                  <a:pt x="1963674" y="1168146"/>
                                </a:lnTo>
                                <a:lnTo>
                                  <a:pt x="1960626" y="1169670"/>
                                </a:lnTo>
                                <a:lnTo>
                                  <a:pt x="1959102" y="1172718"/>
                                </a:lnTo>
                                <a:lnTo>
                                  <a:pt x="1959102" y="1347216"/>
                                </a:lnTo>
                                <a:lnTo>
                                  <a:pt x="1925574" y="1347216"/>
                                </a:lnTo>
                                <a:lnTo>
                                  <a:pt x="1963674" y="1423416"/>
                                </a:lnTo>
                                <a:lnTo>
                                  <a:pt x="1993011" y="1364742"/>
                                </a:lnTo>
                                <a:lnTo>
                                  <a:pt x="2001774" y="1347216"/>
                                </a:lnTo>
                                <a:close/>
                              </a:path>
                              <a:path w="4964430" h="3198495">
                                <a:moveTo>
                                  <a:pt x="2001774" y="467106"/>
                                </a:moveTo>
                                <a:lnTo>
                                  <a:pt x="1969808" y="467106"/>
                                </a:lnTo>
                                <a:lnTo>
                                  <a:pt x="1971294" y="0"/>
                                </a:lnTo>
                                <a:lnTo>
                                  <a:pt x="1958340" y="0"/>
                                </a:lnTo>
                                <a:lnTo>
                                  <a:pt x="1957590" y="467106"/>
                                </a:lnTo>
                                <a:lnTo>
                                  <a:pt x="1925574" y="467106"/>
                                </a:lnTo>
                                <a:lnTo>
                                  <a:pt x="1963674" y="543306"/>
                                </a:lnTo>
                                <a:lnTo>
                                  <a:pt x="1995678" y="479298"/>
                                </a:lnTo>
                                <a:lnTo>
                                  <a:pt x="2001774" y="467106"/>
                                </a:lnTo>
                                <a:close/>
                              </a:path>
                              <a:path w="4964430" h="3198495">
                                <a:moveTo>
                                  <a:pt x="3819144" y="1347216"/>
                                </a:moveTo>
                                <a:lnTo>
                                  <a:pt x="3785616" y="1347216"/>
                                </a:lnTo>
                                <a:lnTo>
                                  <a:pt x="3785616" y="1172718"/>
                                </a:lnTo>
                                <a:lnTo>
                                  <a:pt x="3784092" y="1169670"/>
                                </a:lnTo>
                                <a:lnTo>
                                  <a:pt x="3781044" y="1168146"/>
                                </a:lnTo>
                                <a:lnTo>
                                  <a:pt x="3777996" y="1169670"/>
                                </a:lnTo>
                                <a:lnTo>
                                  <a:pt x="3776472" y="1172718"/>
                                </a:lnTo>
                                <a:lnTo>
                                  <a:pt x="3776472" y="1347216"/>
                                </a:lnTo>
                                <a:lnTo>
                                  <a:pt x="3742944" y="1347216"/>
                                </a:lnTo>
                                <a:lnTo>
                                  <a:pt x="3781044" y="1423416"/>
                                </a:lnTo>
                                <a:lnTo>
                                  <a:pt x="3810381" y="1364742"/>
                                </a:lnTo>
                                <a:lnTo>
                                  <a:pt x="3819144" y="1347216"/>
                                </a:lnTo>
                                <a:close/>
                              </a:path>
                              <a:path w="4964430" h="3198495">
                                <a:moveTo>
                                  <a:pt x="3819144" y="467106"/>
                                </a:moveTo>
                                <a:lnTo>
                                  <a:pt x="3785616" y="467106"/>
                                </a:lnTo>
                                <a:lnTo>
                                  <a:pt x="3785616" y="291846"/>
                                </a:lnTo>
                                <a:lnTo>
                                  <a:pt x="3784092" y="288798"/>
                                </a:lnTo>
                                <a:lnTo>
                                  <a:pt x="3781044" y="287274"/>
                                </a:lnTo>
                                <a:lnTo>
                                  <a:pt x="3777996" y="288798"/>
                                </a:lnTo>
                                <a:lnTo>
                                  <a:pt x="3776472" y="291846"/>
                                </a:lnTo>
                                <a:lnTo>
                                  <a:pt x="3776472" y="467106"/>
                                </a:lnTo>
                                <a:lnTo>
                                  <a:pt x="3742944" y="467106"/>
                                </a:lnTo>
                                <a:lnTo>
                                  <a:pt x="3781044" y="543306"/>
                                </a:lnTo>
                                <a:lnTo>
                                  <a:pt x="3810381" y="484632"/>
                                </a:lnTo>
                                <a:lnTo>
                                  <a:pt x="3819144" y="467106"/>
                                </a:lnTo>
                                <a:close/>
                              </a:path>
                              <a:path w="4964430" h="3198495">
                                <a:moveTo>
                                  <a:pt x="3819906" y="3121914"/>
                                </a:moveTo>
                                <a:lnTo>
                                  <a:pt x="3786378" y="3121914"/>
                                </a:lnTo>
                                <a:lnTo>
                                  <a:pt x="3786378" y="2770632"/>
                                </a:lnTo>
                                <a:lnTo>
                                  <a:pt x="3784854" y="2767584"/>
                                </a:lnTo>
                                <a:lnTo>
                                  <a:pt x="3781806" y="2766060"/>
                                </a:lnTo>
                                <a:lnTo>
                                  <a:pt x="3777996" y="2767584"/>
                                </a:lnTo>
                                <a:lnTo>
                                  <a:pt x="3777234" y="2770632"/>
                                </a:lnTo>
                                <a:lnTo>
                                  <a:pt x="3777234" y="3121914"/>
                                </a:lnTo>
                                <a:lnTo>
                                  <a:pt x="3743706" y="3121914"/>
                                </a:lnTo>
                                <a:lnTo>
                                  <a:pt x="3781806" y="3198114"/>
                                </a:lnTo>
                                <a:lnTo>
                                  <a:pt x="3811143" y="3139440"/>
                                </a:lnTo>
                                <a:lnTo>
                                  <a:pt x="3819906" y="3121914"/>
                                </a:lnTo>
                                <a:close/>
                              </a:path>
                              <a:path w="4964430" h="3198495">
                                <a:moveTo>
                                  <a:pt x="4964430" y="2348484"/>
                                </a:moveTo>
                                <a:lnTo>
                                  <a:pt x="4962144" y="2346198"/>
                                </a:lnTo>
                                <a:lnTo>
                                  <a:pt x="4954524" y="2346198"/>
                                </a:lnTo>
                                <a:lnTo>
                                  <a:pt x="4952238" y="2348484"/>
                                </a:lnTo>
                                <a:lnTo>
                                  <a:pt x="4952238" y="2356104"/>
                                </a:lnTo>
                                <a:lnTo>
                                  <a:pt x="4954524" y="2358390"/>
                                </a:lnTo>
                                <a:lnTo>
                                  <a:pt x="4962144" y="2358390"/>
                                </a:lnTo>
                                <a:lnTo>
                                  <a:pt x="4964430" y="2356104"/>
                                </a:lnTo>
                                <a:lnTo>
                                  <a:pt x="4964430" y="2352294"/>
                                </a:lnTo>
                                <a:lnTo>
                                  <a:pt x="4964430" y="2348484"/>
                                </a:lnTo>
                                <a:close/>
                              </a:path>
                            </a:pathLst>
                          </a:custGeom>
                          <a:solidFill>
                            <a:srgbClr val="000000"/>
                          </a:solidFill>
                        </wps:spPr>
                        <wps:bodyPr wrap="square" lIns="0" tIns="0" rIns="0" bIns="0" rtlCol="0">
                          <a:noAutofit/>
                        </wps:bodyPr>
                      </wps:wsp>
                      <wps:wsp>
                        <wps:cNvPr id="41" name="Graphic 41"/>
                        <wps:cNvSpPr/>
                        <wps:spPr>
                          <a:xfrm>
                            <a:off x="4762" y="2127694"/>
                            <a:ext cx="5394960" cy="1386840"/>
                          </a:xfrm>
                          <a:custGeom>
                            <a:avLst/>
                            <a:gdLst/>
                            <a:ahLst/>
                            <a:cxnLst/>
                            <a:rect l="l" t="t" r="r" b="b"/>
                            <a:pathLst>
                              <a:path w="5394960" h="1386840">
                                <a:moveTo>
                                  <a:pt x="1820418" y="0"/>
                                </a:moveTo>
                                <a:lnTo>
                                  <a:pt x="0" y="0"/>
                                </a:lnTo>
                                <a:lnTo>
                                  <a:pt x="0" y="1386840"/>
                                </a:lnTo>
                                <a:lnTo>
                                  <a:pt x="1820418" y="1386840"/>
                                </a:lnTo>
                                <a:lnTo>
                                  <a:pt x="1820418" y="0"/>
                                </a:lnTo>
                                <a:close/>
                              </a:path>
                              <a:path w="5394960" h="1386840">
                                <a:moveTo>
                                  <a:pt x="3508248" y="0"/>
                                </a:moveTo>
                                <a:lnTo>
                                  <a:pt x="1937004" y="0"/>
                                </a:lnTo>
                                <a:lnTo>
                                  <a:pt x="1937004" y="1386840"/>
                                </a:lnTo>
                                <a:lnTo>
                                  <a:pt x="3508248" y="1386840"/>
                                </a:lnTo>
                                <a:lnTo>
                                  <a:pt x="3508248" y="0"/>
                                </a:lnTo>
                                <a:close/>
                              </a:path>
                              <a:path w="5394960" h="1386840">
                                <a:moveTo>
                                  <a:pt x="5394960" y="0"/>
                                </a:moveTo>
                                <a:lnTo>
                                  <a:pt x="3644646" y="0"/>
                                </a:lnTo>
                                <a:lnTo>
                                  <a:pt x="3644646" y="1386840"/>
                                </a:lnTo>
                                <a:lnTo>
                                  <a:pt x="5394960" y="1386840"/>
                                </a:lnTo>
                                <a:lnTo>
                                  <a:pt x="5394960" y="0"/>
                                </a:lnTo>
                                <a:close/>
                              </a:path>
                            </a:pathLst>
                          </a:custGeom>
                          <a:solidFill>
                            <a:srgbClr val="FFFFFF"/>
                          </a:solidFill>
                        </wps:spPr>
                        <wps:bodyPr wrap="square" lIns="0" tIns="0" rIns="0" bIns="0" rtlCol="0">
                          <a:noAutofit/>
                        </wps:bodyPr>
                      </wps:wsp>
                      <wps:wsp>
                        <wps:cNvPr id="42" name="Graphic 42"/>
                        <wps:cNvSpPr/>
                        <wps:spPr>
                          <a:xfrm>
                            <a:off x="757618" y="5133784"/>
                            <a:ext cx="1270" cy="273685"/>
                          </a:xfrm>
                          <a:custGeom>
                            <a:avLst/>
                            <a:gdLst/>
                            <a:ahLst/>
                            <a:cxnLst/>
                            <a:rect l="l" t="t" r="r" b="b"/>
                            <a:pathLst>
                              <a:path h="273685">
                                <a:moveTo>
                                  <a:pt x="0" y="0"/>
                                </a:moveTo>
                                <a:lnTo>
                                  <a:pt x="0" y="273557"/>
                                </a:lnTo>
                              </a:path>
                            </a:pathLst>
                          </a:custGeom>
                          <a:ln w="9525">
                            <a:solidFill>
                              <a:srgbClr val="000000"/>
                            </a:solidFill>
                            <a:prstDash val="solid"/>
                          </a:ln>
                        </wps:spPr>
                        <wps:bodyPr wrap="square" lIns="0" tIns="0" rIns="0" bIns="0" rtlCol="0">
                          <a:noAutofit/>
                        </wps:bodyPr>
                      </wps:wsp>
                      <wps:wsp>
                        <wps:cNvPr id="43" name="Graphic 43"/>
                        <wps:cNvSpPr/>
                        <wps:spPr>
                          <a:xfrm>
                            <a:off x="2622994" y="4976812"/>
                            <a:ext cx="76200" cy="666750"/>
                          </a:xfrm>
                          <a:custGeom>
                            <a:avLst/>
                            <a:gdLst/>
                            <a:ahLst/>
                            <a:cxnLst/>
                            <a:rect l="l" t="t" r="r" b="b"/>
                            <a:pathLst>
                              <a:path w="76200" h="666750">
                                <a:moveTo>
                                  <a:pt x="33543" y="590550"/>
                                </a:moveTo>
                                <a:lnTo>
                                  <a:pt x="0" y="590550"/>
                                </a:lnTo>
                                <a:lnTo>
                                  <a:pt x="38100" y="666750"/>
                                </a:lnTo>
                                <a:lnTo>
                                  <a:pt x="67437" y="608076"/>
                                </a:lnTo>
                                <a:lnTo>
                                  <a:pt x="38100" y="608076"/>
                                </a:lnTo>
                                <a:lnTo>
                                  <a:pt x="35052" y="606552"/>
                                </a:lnTo>
                                <a:lnTo>
                                  <a:pt x="33528" y="602742"/>
                                </a:lnTo>
                                <a:lnTo>
                                  <a:pt x="33543" y="590550"/>
                                </a:lnTo>
                                <a:close/>
                              </a:path>
                              <a:path w="76200" h="666750">
                                <a:moveTo>
                                  <a:pt x="38862" y="0"/>
                                </a:moveTo>
                                <a:lnTo>
                                  <a:pt x="35052" y="1524"/>
                                </a:lnTo>
                                <a:lnTo>
                                  <a:pt x="34290" y="4572"/>
                                </a:lnTo>
                                <a:lnTo>
                                  <a:pt x="33543" y="590550"/>
                                </a:lnTo>
                                <a:lnTo>
                                  <a:pt x="33528" y="602742"/>
                                </a:lnTo>
                                <a:lnTo>
                                  <a:pt x="35052" y="606552"/>
                                </a:lnTo>
                                <a:lnTo>
                                  <a:pt x="38100" y="608076"/>
                                </a:lnTo>
                                <a:lnTo>
                                  <a:pt x="41910" y="606552"/>
                                </a:lnTo>
                                <a:lnTo>
                                  <a:pt x="42672" y="602742"/>
                                </a:lnTo>
                                <a:lnTo>
                                  <a:pt x="43434" y="4572"/>
                                </a:lnTo>
                                <a:lnTo>
                                  <a:pt x="41910" y="1524"/>
                                </a:lnTo>
                                <a:lnTo>
                                  <a:pt x="38862" y="0"/>
                                </a:lnTo>
                                <a:close/>
                              </a:path>
                              <a:path w="76200" h="666750">
                                <a:moveTo>
                                  <a:pt x="76200" y="590550"/>
                                </a:moveTo>
                                <a:lnTo>
                                  <a:pt x="42687" y="590550"/>
                                </a:lnTo>
                                <a:lnTo>
                                  <a:pt x="42672" y="602742"/>
                                </a:lnTo>
                                <a:lnTo>
                                  <a:pt x="41910" y="606552"/>
                                </a:lnTo>
                                <a:lnTo>
                                  <a:pt x="38100" y="608076"/>
                                </a:lnTo>
                                <a:lnTo>
                                  <a:pt x="67437" y="608076"/>
                                </a:lnTo>
                                <a:lnTo>
                                  <a:pt x="76200" y="590550"/>
                                </a:lnTo>
                                <a:close/>
                              </a:path>
                            </a:pathLst>
                          </a:custGeom>
                          <a:solidFill>
                            <a:srgbClr val="000000"/>
                          </a:solidFill>
                        </wps:spPr>
                        <wps:bodyPr wrap="square" lIns="0" tIns="0" rIns="0" bIns="0" rtlCol="0">
                          <a:noAutofit/>
                        </wps:bodyPr>
                      </wps:wsp>
                      <wps:wsp>
                        <wps:cNvPr id="44" name="Graphic 44"/>
                        <wps:cNvSpPr/>
                        <wps:spPr>
                          <a:xfrm>
                            <a:off x="4500562" y="5133784"/>
                            <a:ext cx="1270" cy="273685"/>
                          </a:xfrm>
                          <a:custGeom>
                            <a:avLst/>
                            <a:gdLst/>
                            <a:ahLst/>
                            <a:cxnLst/>
                            <a:rect l="l" t="t" r="r" b="b"/>
                            <a:pathLst>
                              <a:path h="273685">
                                <a:moveTo>
                                  <a:pt x="0" y="0"/>
                                </a:moveTo>
                                <a:lnTo>
                                  <a:pt x="0" y="273557"/>
                                </a:lnTo>
                              </a:path>
                            </a:pathLst>
                          </a:custGeom>
                          <a:ln w="9525">
                            <a:solidFill>
                              <a:srgbClr val="000000"/>
                            </a:solidFill>
                            <a:prstDash val="solid"/>
                          </a:ln>
                        </wps:spPr>
                        <wps:bodyPr wrap="square" lIns="0" tIns="0" rIns="0" bIns="0" rtlCol="0">
                          <a:noAutofit/>
                        </wps:bodyPr>
                      </wps:wsp>
                      <wps:wsp>
                        <wps:cNvPr id="45" name="Graphic 45"/>
                        <wps:cNvSpPr/>
                        <wps:spPr>
                          <a:xfrm>
                            <a:off x="1941766" y="3901630"/>
                            <a:ext cx="1571625" cy="1232535"/>
                          </a:xfrm>
                          <a:custGeom>
                            <a:avLst/>
                            <a:gdLst/>
                            <a:ahLst/>
                            <a:cxnLst/>
                            <a:rect l="l" t="t" r="r" b="b"/>
                            <a:pathLst>
                              <a:path w="1571625" h="1232535">
                                <a:moveTo>
                                  <a:pt x="1571244" y="0"/>
                                </a:moveTo>
                                <a:lnTo>
                                  <a:pt x="0" y="0"/>
                                </a:lnTo>
                                <a:lnTo>
                                  <a:pt x="0" y="1232153"/>
                                </a:lnTo>
                                <a:lnTo>
                                  <a:pt x="1571244" y="1232153"/>
                                </a:lnTo>
                                <a:lnTo>
                                  <a:pt x="1571244" y="0"/>
                                </a:lnTo>
                                <a:close/>
                              </a:path>
                            </a:pathLst>
                          </a:custGeom>
                          <a:solidFill>
                            <a:srgbClr val="FFFFFF"/>
                          </a:solidFill>
                        </wps:spPr>
                        <wps:bodyPr wrap="square" lIns="0" tIns="0" rIns="0" bIns="0" rtlCol="0">
                          <a:noAutofit/>
                        </wps:bodyPr>
                      </wps:wsp>
                      <wps:wsp>
                        <wps:cNvPr id="46" name="Graphic 46"/>
                        <wps:cNvSpPr/>
                        <wps:spPr>
                          <a:xfrm>
                            <a:off x="757618" y="5407342"/>
                            <a:ext cx="3743325" cy="1270"/>
                          </a:xfrm>
                          <a:custGeom>
                            <a:avLst/>
                            <a:gdLst/>
                            <a:ahLst/>
                            <a:cxnLst/>
                            <a:rect l="l" t="t" r="r" b="b"/>
                            <a:pathLst>
                              <a:path w="3743325">
                                <a:moveTo>
                                  <a:pt x="0" y="0"/>
                                </a:moveTo>
                                <a:lnTo>
                                  <a:pt x="3742944" y="0"/>
                                </a:lnTo>
                              </a:path>
                            </a:pathLst>
                          </a:custGeom>
                          <a:ln w="9525">
                            <a:solidFill>
                              <a:srgbClr val="000000"/>
                            </a:solidFill>
                            <a:prstDash val="solid"/>
                          </a:ln>
                        </wps:spPr>
                        <wps:bodyPr wrap="square" lIns="0" tIns="0" rIns="0" bIns="0" rtlCol="0">
                          <a:noAutofit/>
                        </wps:bodyPr>
                      </wps:wsp>
                      <wps:wsp>
                        <wps:cNvPr id="47" name="Textbox 47"/>
                        <wps:cNvSpPr txBox="1"/>
                        <wps:spPr>
                          <a:xfrm>
                            <a:off x="4762" y="2126932"/>
                            <a:ext cx="1819910" cy="1388110"/>
                          </a:xfrm>
                          <a:prstGeom prst="rect">
                            <a:avLst/>
                          </a:prstGeom>
                          <a:ln w="9525">
                            <a:solidFill>
                              <a:srgbClr val="000000"/>
                            </a:solidFill>
                            <a:prstDash val="solid"/>
                          </a:ln>
                        </wps:spPr>
                        <wps:txbx>
                          <w:txbxContent>
                            <w:p w:rsidR="005C7140" w:rsidRDefault="005C7140">
                              <w:pPr>
                                <w:numPr>
                                  <w:ilvl w:val="0"/>
                                  <w:numId w:val="9"/>
                                </w:numPr>
                                <w:tabs>
                                  <w:tab w:val="left" w:pos="427"/>
                                  <w:tab w:val="left" w:pos="429"/>
                                </w:tabs>
                                <w:spacing w:before="70"/>
                                <w:ind w:right="190"/>
                              </w:pPr>
                              <w:r>
                                <w:t>ABK Mesin tidak mempergunakan</w:t>
                              </w:r>
                              <w:r>
                                <w:rPr>
                                  <w:spacing w:val="-14"/>
                                </w:rPr>
                                <w:t xml:space="preserve"> </w:t>
                              </w:r>
                              <w:r>
                                <w:t xml:space="preserve">alat-alat keselamatan kerja pada saat melaksanakan tugas </w:t>
                              </w:r>
                              <w:r>
                                <w:rPr>
                                  <w:spacing w:val="-2"/>
                                </w:rPr>
                                <w:t>perawatan</w:t>
                              </w:r>
                            </w:p>
                            <w:p w:rsidR="005C7140" w:rsidRDefault="005C7140">
                              <w:pPr>
                                <w:numPr>
                                  <w:ilvl w:val="0"/>
                                  <w:numId w:val="9"/>
                                </w:numPr>
                                <w:tabs>
                                  <w:tab w:val="left" w:pos="427"/>
                                  <w:tab w:val="left" w:pos="429"/>
                                </w:tabs>
                                <w:spacing w:before="120"/>
                                <w:ind w:right="378"/>
                              </w:pPr>
                              <w:r>
                                <w:t>Lingkungan</w:t>
                              </w:r>
                              <w:r>
                                <w:rPr>
                                  <w:spacing w:val="-14"/>
                                </w:rPr>
                                <w:t xml:space="preserve"> </w:t>
                              </w:r>
                              <w:r>
                                <w:t>kerja</w:t>
                              </w:r>
                              <w:r>
                                <w:rPr>
                                  <w:spacing w:val="-14"/>
                                </w:rPr>
                                <w:t xml:space="preserve"> </w:t>
                              </w:r>
                              <w:r>
                                <w:t>yang tidak aman</w:t>
                              </w:r>
                            </w:p>
                          </w:txbxContent>
                        </wps:txbx>
                        <wps:bodyPr wrap="square" lIns="0" tIns="0" rIns="0" bIns="0" rtlCol="0">
                          <a:noAutofit/>
                        </wps:bodyPr>
                      </wps:wsp>
                      <wps:wsp>
                        <wps:cNvPr id="48" name="Textbox 48"/>
                        <wps:cNvSpPr txBox="1"/>
                        <wps:spPr>
                          <a:xfrm>
                            <a:off x="824674" y="4762"/>
                            <a:ext cx="3712210" cy="699135"/>
                          </a:xfrm>
                          <a:prstGeom prst="rect">
                            <a:avLst/>
                          </a:prstGeom>
                          <a:ln w="9525">
                            <a:solidFill>
                              <a:srgbClr val="000000"/>
                            </a:solidFill>
                            <a:prstDash val="solid"/>
                          </a:ln>
                        </wps:spPr>
                        <wps:txbx>
                          <w:txbxContent>
                            <w:p w:rsidR="005C7140" w:rsidRDefault="005C7140">
                              <w:pPr>
                                <w:spacing w:before="72" w:line="276" w:lineRule="auto"/>
                                <w:ind w:left="3" w:right="1"/>
                                <w:jc w:val="center"/>
                                <w:rPr>
                                  <w:b/>
                                  <w:sz w:val="24"/>
                                </w:rPr>
                              </w:pPr>
                              <w:r>
                                <w:rPr>
                                  <w:b/>
                                  <w:sz w:val="24"/>
                                </w:rPr>
                                <w:t>UPAYA</w:t>
                              </w:r>
                              <w:r>
                                <w:rPr>
                                  <w:b/>
                                  <w:spacing w:val="-14"/>
                                  <w:sz w:val="24"/>
                                </w:rPr>
                                <w:t xml:space="preserve"> </w:t>
                              </w:r>
                              <w:r>
                                <w:rPr>
                                  <w:b/>
                                  <w:sz w:val="24"/>
                                </w:rPr>
                                <w:t>PENCEGAHAN</w:t>
                              </w:r>
                              <w:r>
                                <w:rPr>
                                  <w:b/>
                                  <w:spacing w:val="-14"/>
                                  <w:sz w:val="24"/>
                                </w:rPr>
                                <w:t xml:space="preserve"> </w:t>
                              </w:r>
                              <w:r>
                                <w:rPr>
                                  <w:b/>
                                  <w:sz w:val="24"/>
                                </w:rPr>
                                <w:t>KECELAKAAN</w:t>
                              </w:r>
                              <w:r>
                                <w:rPr>
                                  <w:b/>
                                  <w:spacing w:val="-14"/>
                                  <w:sz w:val="24"/>
                                </w:rPr>
                                <w:t xml:space="preserve"> </w:t>
                              </w:r>
                              <w:r>
                                <w:rPr>
                                  <w:b/>
                                  <w:sz w:val="24"/>
                                </w:rPr>
                                <w:t>KERJA ANAK BUAH KAPAL BAGIAN MESIN</w:t>
                              </w:r>
                            </w:p>
                            <w:p w:rsidR="005C7140" w:rsidRDefault="005C7140">
                              <w:pPr>
                                <w:ind w:left="2" w:right="3"/>
                                <w:jc w:val="center"/>
                                <w:rPr>
                                  <w:b/>
                                  <w:sz w:val="24"/>
                                  <w:lang w:val="en-US"/>
                                </w:rPr>
                              </w:pPr>
                              <w:r>
                                <w:rPr>
                                  <w:b/>
                                  <w:sz w:val="24"/>
                                </w:rPr>
                                <w:t>DI</w:t>
                              </w:r>
                              <w:r>
                                <w:rPr>
                                  <w:b/>
                                  <w:spacing w:val="-3"/>
                                  <w:sz w:val="24"/>
                                </w:rPr>
                                <w:t xml:space="preserve"> </w:t>
                              </w:r>
                              <w:r>
                                <w:rPr>
                                  <w:b/>
                                  <w:spacing w:val="-3"/>
                                  <w:sz w:val="24"/>
                                  <w:lang w:val="en-US"/>
                                </w:rPr>
                                <w:t>AHTS MAG SUPERIOR</w:t>
                              </w:r>
                            </w:p>
                          </w:txbxContent>
                        </wps:txbx>
                        <wps:bodyPr wrap="square" lIns="0" tIns="0" rIns="0" bIns="0" rtlCol="0">
                          <a:noAutofit/>
                        </wps:bodyPr>
                      </wps:wsp>
                      <wps:wsp>
                        <wps:cNvPr id="49" name="Textbox 49"/>
                        <wps:cNvSpPr txBox="1"/>
                        <wps:spPr>
                          <a:xfrm>
                            <a:off x="1941766" y="2126932"/>
                            <a:ext cx="1570990" cy="1388110"/>
                          </a:xfrm>
                          <a:prstGeom prst="rect">
                            <a:avLst/>
                          </a:prstGeom>
                          <a:ln w="9525">
                            <a:solidFill>
                              <a:srgbClr val="000000"/>
                            </a:solidFill>
                            <a:prstDash val="solid"/>
                          </a:ln>
                        </wps:spPr>
                        <wps:txbx>
                          <w:txbxContent>
                            <w:p w:rsidR="005C7140" w:rsidRDefault="005C7140">
                              <w:pPr>
                                <w:numPr>
                                  <w:ilvl w:val="0"/>
                                  <w:numId w:val="10"/>
                                </w:numPr>
                                <w:tabs>
                                  <w:tab w:val="left" w:pos="426"/>
                                  <w:tab w:val="left" w:pos="428"/>
                                </w:tabs>
                                <w:spacing w:before="70"/>
                                <w:ind w:right="334"/>
                              </w:pPr>
                              <w:r>
                                <w:t>Kurangnya</w:t>
                              </w:r>
                              <w:r>
                                <w:rPr>
                                  <w:spacing w:val="-14"/>
                                </w:rPr>
                                <w:t xml:space="preserve"> </w:t>
                              </w:r>
                              <w:r>
                                <w:t>disiplin ABK</w:t>
                              </w:r>
                              <w:r>
                                <w:rPr>
                                  <w:spacing w:val="-3"/>
                                </w:rPr>
                                <w:t xml:space="preserve"> </w:t>
                              </w:r>
                              <w:r>
                                <w:t>Mesin</w:t>
                              </w:r>
                              <w:r>
                                <w:rPr>
                                  <w:spacing w:val="-3"/>
                                </w:rPr>
                                <w:t xml:space="preserve"> </w:t>
                              </w:r>
                              <w:r>
                                <w:t xml:space="preserve">dalam </w:t>
                              </w:r>
                              <w:r>
                                <w:rPr>
                                  <w:spacing w:val="-2"/>
                                </w:rPr>
                                <w:t>melaksankan perawatan</w:t>
                              </w:r>
                            </w:p>
                            <w:p w:rsidR="005C7140" w:rsidRDefault="005C7140">
                              <w:pPr>
                                <w:numPr>
                                  <w:ilvl w:val="0"/>
                                  <w:numId w:val="10"/>
                                </w:numPr>
                                <w:tabs>
                                  <w:tab w:val="left" w:pos="426"/>
                                  <w:tab w:val="left" w:pos="428"/>
                                </w:tabs>
                                <w:spacing w:before="120"/>
                                <w:ind w:right="164"/>
                              </w:pPr>
                              <w:r>
                                <w:t>Kurang</w:t>
                              </w:r>
                              <w:r>
                                <w:rPr>
                                  <w:spacing w:val="-14"/>
                                </w:rPr>
                                <w:t xml:space="preserve"> </w:t>
                              </w:r>
                              <w:r>
                                <w:t xml:space="preserve">berfungsinya </w:t>
                              </w:r>
                              <w:r>
                                <w:rPr>
                                  <w:spacing w:val="-2"/>
                                </w:rPr>
                                <w:t xml:space="preserve">perlengkapan </w:t>
                              </w:r>
                              <w:r>
                                <w:t>keselamatan kerja</w:t>
                              </w:r>
                            </w:p>
                          </w:txbxContent>
                        </wps:txbx>
                        <wps:bodyPr wrap="square" lIns="0" tIns="0" rIns="0" bIns="0" rtlCol="0">
                          <a:noAutofit/>
                        </wps:bodyPr>
                      </wps:wsp>
                      <wps:wsp>
                        <wps:cNvPr id="50" name="Textbox 50"/>
                        <wps:cNvSpPr txBox="1"/>
                        <wps:spPr>
                          <a:xfrm>
                            <a:off x="3649408" y="2126932"/>
                            <a:ext cx="1750695" cy="1388110"/>
                          </a:xfrm>
                          <a:prstGeom prst="rect">
                            <a:avLst/>
                          </a:prstGeom>
                          <a:ln w="9525">
                            <a:solidFill>
                              <a:srgbClr val="000000"/>
                            </a:solidFill>
                            <a:prstDash val="solid"/>
                          </a:ln>
                        </wps:spPr>
                        <wps:txbx>
                          <w:txbxContent>
                            <w:p w:rsidR="005C7140" w:rsidRDefault="005C7140">
                              <w:pPr>
                                <w:numPr>
                                  <w:ilvl w:val="0"/>
                                  <w:numId w:val="11"/>
                                </w:numPr>
                                <w:tabs>
                                  <w:tab w:val="left" w:pos="426"/>
                                  <w:tab w:val="left" w:pos="428"/>
                                </w:tabs>
                                <w:spacing w:before="70"/>
                                <w:ind w:right="387"/>
                                <w:jc w:val="both"/>
                              </w:pPr>
                              <w:r>
                                <w:t>Kurangnya</w:t>
                              </w:r>
                              <w:r>
                                <w:rPr>
                                  <w:spacing w:val="-14"/>
                                </w:rPr>
                                <w:t xml:space="preserve"> </w:t>
                              </w:r>
                              <w:r>
                                <w:t>sosialisasi prosedur</w:t>
                              </w:r>
                              <w:r>
                                <w:rPr>
                                  <w:spacing w:val="-14"/>
                                </w:rPr>
                                <w:t xml:space="preserve"> </w:t>
                              </w:r>
                              <w:r>
                                <w:t xml:space="preserve">keselamatan </w:t>
                              </w:r>
                              <w:r>
                                <w:rPr>
                                  <w:spacing w:val="-2"/>
                                </w:rPr>
                                <w:t>kerja</w:t>
                              </w:r>
                            </w:p>
                            <w:p w:rsidR="005C7140" w:rsidRDefault="005C7140">
                              <w:pPr>
                                <w:numPr>
                                  <w:ilvl w:val="0"/>
                                  <w:numId w:val="11"/>
                                </w:numPr>
                                <w:tabs>
                                  <w:tab w:val="left" w:pos="426"/>
                                  <w:tab w:val="left" w:pos="428"/>
                                </w:tabs>
                                <w:spacing w:before="121"/>
                                <w:ind w:right="681"/>
                              </w:pPr>
                              <w:r>
                                <w:rPr>
                                  <w:spacing w:val="-2"/>
                                </w:rPr>
                                <w:t xml:space="preserve">Kurangnya </w:t>
                              </w:r>
                              <w:r>
                                <w:t>pengetahuan</w:t>
                              </w:r>
                              <w:r>
                                <w:rPr>
                                  <w:spacing w:val="-14"/>
                                </w:rPr>
                                <w:t xml:space="preserve"> </w:t>
                              </w:r>
                              <w:r>
                                <w:t xml:space="preserve">ABK tentang prosedur </w:t>
                              </w:r>
                              <w:r>
                                <w:rPr>
                                  <w:spacing w:val="-2"/>
                                </w:rPr>
                                <w:t>perawatan</w:t>
                              </w:r>
                            </w:p>
                          </w:txbxContent>
                        </wps:txbx>
                        <wps:bodyPr wrap="square" lIns="0" tIns="0" rIns="0" bIns="0" rtlCol="0">
                          <a:noAutofit/>
                        </wps:bodyPr>
                      </wps:wsp>
                      <wps:wsp>
                        <wps:cNvPr id="51" name="Textbox 51"/>
                        <wps:cNvSpPr txBox="1"/>
                        <wps:spPr>
                          <a:xfrm>
                            <a:off x="757618" y="5643562"/>
                            <a:ext cx="3743325" cy="833119"/>
                          </a:xfrm>
                          <a:prstGeom prst="rect">
                            <a:avLst/>
                          </a:prstGeom>
                          <a:ln w="9525">
                            <a:solidFill>
                              <a:srgbClr val="000000"/>
                            </a:solidFill>
                            <a:prstDash val="solid"/>
                          </a:ln>
                        </wps:spPr>
                        <wps:txbx>
                          <w:txbxContent>
                            <w:p w:rsidR="005C7140" w:rsidRDefault="005C7140">
                              <w:pPr>
                                <w:spacing w:before="69" w:line="276" w:lineRule="auto"/>
                                <w:ind w:left="555" w:right="555"/>
                                <w:jc w:val="center"/>
                                <w:rPr>
                                  <w:sz w:val="20"/>
                                </w:rPr>
                              </w:pPr>
                              <w:r>
                                <w:rPr>
                                  <w:sz w:val="20"/>
                                </w:rPr>
                                <w:t>DENGAN</w:t>
                              </w:r>
                              <w:r>
                                <w:rPr>
                                  <w:spacing w:val="-13"/>
                                  <w:sz w:val="20"/>
                                </w:rPr>
                                <w:t xml:space="preserve"> </w:t>
                              </w:r>
                              <w:r>
                                <w:rPr>
                                  <w:sz w:val="20"/>
                                </w:rPr>
                                <w:t>DIIMPLEMENTASIKANNYA</w:t>
                              </w:r>
                              <w:r>
                                <w:rPr>
                                  <w:spacing w:val="-12"/>
                                  <w:sz w:val="20"/>
                                </w:rPr>
                                <w:t xml:space="preserve"> </w:t>
                              </w:r>
                              <w:r>
                                <w:rPr>
                                  <w:sz w:val="20"/>
                                </w:rPr>
                                <w:t>MANAJEMEN PERAWATAN DI KAMAR MESIN MAKA POTENSI KECELAKAAN KERJA DAPAT DIMINIMALISIR SEDINI MUNGKIN</w:t>
                              </w:r>
                            </w:p>
                          </w:txbxContent>
                        </wps:txbx>
                        <wps:bodyPr wrap="square" lIns="0" tIns="0" rIns="0" bIns="0" rtlCol="0">
                          <a:noAutofit/>
                        </wps:bodyPr>
                      </wps:wsp>
                      <wps:wsp>
                        <wps:cNvPr id="52" name="Textbox 52"/>
                        <wps:cNvSpPr txBox="1"/>
                        <wps:spPr>
                          <a:xfrm>
                            <a:off x="4762" y="3901630"/>
                            <a:ext cx="1819910" cy="1232535"/>
                          </a:xfrm>
                          <a:prstGeom prst="rect">
                            <a:avLst/>
                          </a:prstGeom>
                          <a:ln w="9525">
                            <a:solidFill>
                              <a:srgbClr val="000000"/>
                            </a:solidFill>
                            <a:prstDash val="solid"/>
                          </a:ln>
                        </wps:spPr>
                        <wps:txbx>
                          <w:txbxContent>
                            <w:p w:rsidR="005C7140" w:rsidRDefault="005C7140">
                              <w:pPr>
                                <w:numPr>
                                  <w:ilvl w:val="0"/>
                                  <w:numId w:val="12"/>
                                </w:numPr>
                                <w:tabs>
                                  <w:tab w:val="left" w:pos="427"/>
                                  <w:tab w:val="left" w:pos="429"/>
                                </w:tabs>
                                <w:spacing w:before="68"/>
                                <w:ind w:right="367"/>
                                <w:rPr>
                                  <w:sz w:val="20"/>
                                </w:rPr>
                              </w:pPr>
                              <w:r>
                                <w:rPr>
                                  <w:sz w:val="20"/>
                                </w:rPr>
                                <w:t>Melakukan pengawasan terhadap</w:t>
                              </w:r>
                              <w:r>
                                <w:rPr>
                                  <w:spacing w:val="-12"/>
                                  <w:sz w:val="20"/>
                                </w:rPr>
                                <w:t xml:space="preserve"> </w:t>
                              </w:r>
                              <w:r>
                                <w:rPr>
                                  <w:sz w:val="20"/>
                                </w:rPr>
                                <w:t>ABK</w:t>
                              </w:r>
                              <w:r>
                                <w:rPr>
                                  <w:spacing w:val="-13"/>
                                  <w:sz w:val="20"/>
                                </w:rPr>
                                <w:t xml:space="preserve"> </w:t>
                              </w:r>
                              <w:r>
                                <w:rPr>
                                  <w:sz w:val="20"/>
                                </w:rPr>
                                <w:t>mesin</w:t>
                              </w:r>
                              <w:r>
                                <w:rPr>
                                  <w:spacing w:val="-11"/>
                                  <w:sz w:val="20"/>
                                </w:rPr>
                                <w:t xml:space="preserve"> </w:t>
                              </w:r>
                              <w:r>
                                <w:rPr>
                                  <w:sz w:val="20"/>
                                </w:rPr>
                                <w:t xml:space="preserve">saat melaksanakan tugas </w:t>
                              </w:r>
                              <w:r>
                                <w:rPr>
                                  <w:spacing w:val="-2"/>
                                  <w:sz w:val="20"/>
                                </w:rPr>
                                <w:t>perawatan</w:t>
                              </w:r>
                            </w:p>
                            <w:p w:rsidR="005C7140" w:rsidRDefault="005C7140">
                              <w:pPr>
                                <w:numPr>
                                  <w:ilvl w:val="0"/>
                                  <w:numId w:val="12"/>
                                </w:numPr>
                                <w:tabs>
                                  <w:tab w:val="left" w:pos="427"/>
                                  <w:tab w:val="left" w:pos="429"/>
                                </w:tabs>
                                <w:spacing w:before="121"/>
                                <w:ind w:right="425"/>
                                <w:rPr>
                                  <w:sz w:val="20"/>
                                </w:rPr>
                              </w:pPr>
                              <w:r>
                                <w:rPr>
                                  <w:sz w:val="20"/>
                                </w:rPr>
                                <w:t>Menciptakan</w:t>
                              </w:r>
                              <w:r>
                                <w:rPr>
                                  <w:spacing w:val="-13"/>
                                  <w:sz w:val="20"/>
                                </w:rPr>
                                <w:t xml:space="preserve"> </w:t>
                              </w:r>
                              <w:r>
                                <w:rPr>
                                  <w:sz w:val="20"/>
                                </w:rPr>
                                <w:t>lingkungan kerja yang aman</w:t>
                              </w:r>
                            </w:p>
                          </w:txbxContent>
                        </wps:txbx>
                        <wps:bodyPr wrap="square" lIns="0" tIns="0" rIns="0" bIns="0" rtlCol="0">
                          <a:noAutofit/>
                        </wps:bodyPr>
                      </wps:wsp>
                      <wps:wsp>
                        <wps:cNvPr id="53" name="Textbox 53"/>
                        <wps:cNvSpPr txBox="1"/>
                        <wps:spPr>
                          <a:xfrm>
                            <a:off x="1941766" y="3901630"/>
                            <a:ext cx="1570990" cy="1232535"/>
                          </a:xfrm>
                          <a:prstGeom prst="rect">
                            <a:avLst/>
                          </a:prstGeom>
                          <a:ln w="9525">
                            <a:solidFill>
                              <a:srgbClr val="000000"/>
                            </a:solidFill>
                            <a:prstDash val="solid"/>
                          </a:ln>
                        </wps:spPr>
                        <wps:txbx>
                          <w:txbxContent>
                            <w:p w:rsidR="005C7140" w:rsidRDefault="005C7140">
                              <w:pPr>
                                <w:numPr>
                                  <w:ilvl w:val="0"/>
                                  <w:numId w:val="13"/>
                                </w:numPr>
                                <w:tabs>
                                  <w:tab w:val="left" w:pos="426"/>
                                  <w:tab w:val="left" w:pos="428"/>
                                </w:tabs>
                                <w:spacing w:before="68"/>
                                <w:ind w:right="350"/>
                                <w:rPr>
                                  <w:sz w:val="20"/>
                                </w:rPr>
                              </w:pPr>
                              <w:r>
                                <w:rPr>
                                  <w:sz w:val="20"/>
                                </w:rPr>
                                <w:t>Memberi masukan kepada</w:t>
                              </w:r>
                              <w:r>
                                <w:rPr>
                                  <w:spacing w:val="-13"/>
                                  <w:sz w:val="20"/>
                                </w:rPr>
                                <w:t xml:space="preserve"> </w:t>
                              </w:r>
                              <w:r>
                                <w:rPr>
                                  <w:sz w:val="20"/>
                                </w:rPr>
                                <w:t>ABK</w:t>
                              </w:r>
                              <w:r>
                                <w:rPr>
                                  <w:spacing w:val="-12"/>
                                  <w:sz w:val="20"/>
                                </w:rPr>
                                <w:t xml:space="preserve"> </w:t>
                              </w:r>
                              <w:r>
                                <w:rPr>
                                  <w:sz w:val="20"/>
                                </w:rPr>
                                <w:t>tentang perawatan peralatan keselamatan kerja</w:t>
                              </w:r>
                            </w:p>
                            <w:p w:rsidR="005C7140" w:rsidRDefault="005C7140">
                              <w:pPr>
                                <w:numPr>
                                  <w:ilvl w:val="0"/>
                                  <w:numId w:val="13"/>
                                </w:numPr>
                                <w:tabs>
                                  <w:tab w:val="left" w:pos="426"/>
                                  <w:tab w:val="left" w:pos="428"/>
                                </w:tabs>
                                <w:spacing w:before="121"/>
                                <w:ind w:right="557"/>
                                <w:jc w:val="both"/>
                                <w:rPr>
                                  <w:sz w:val="20"/>
                                </w:rPr>
                              </w:pPr>
                              <w:r>
                                <w:rPr>
                                  <w:sz w:val="20"/>
                                </w:rPr>
                                <w:t>Memperbaiki dan merawat</w:t>
                              </w:r>
                              <w:r>
                                <w:rPr>
                                  <w:spacing w:val="-13"/>
                                  <w:sz w:val="20"/>
                                </w:rPr>
                                <w:t xml:space="preserve"> </w:t>
                              </w:r>
                              <w:r>
                                <w:rPr>
                                  <w:sz w:val="20"/>
                                </w:rPr>
                                <w:t>peralatan keselamatan</w:t>
                              </w:r>
                              <w:r>
                                <w:rPr>
                                  <w:spacing w:val="-5"/>
                                  <w:sz w:val="20"/>
                                </w:rPr>
                                <w:t xml:space="preserve"> </w:t>
                              </w:r>
                              <w:r>
                                <w:rPr>
                                  <w:sz w:val="20"/>
                                </w:rPr>
                                <w:t>kerja</w:t>
                              </w:r>
                            </w:p>
                          </w:txbxContent>
                        </wps:txbx>
                        <wps:bodyPr wrap="square" lIns="0" tIns="0" rIns="0" bIns="0" rtlCol="0">
                          <a:noAutofit/>
                        </wps:bodyPr>
                      </wps:wsp>
                      <wps:wsp>
                        <wps:cNvPr id="54" name="Textbox 54"/>
                        <wps:cNvSpPr txBox="1"/>
                        <wps:spPr>
                          <a:xfrm>
                            <a:off x="3647122" y="3901630"/>
                            <a:ext cx="1752600" cy="1232535"/>
                          </a:xfrm>
                          <a:prstGeom prst="rect">
                            <a:avLst/>
                          </a:prstGeom>
                          <a:ln w="9525">
                            <a:solidFill>
                              <a:srgbClr val="000000"/>
                            </a:solidFill>
                            <a:prstDash val="solid"/>
                          </a:ln>
                        </wps:spPr>
                        <wps:txbx>
                          <w:txbxContent>
                            <w:p w:rsidR="005C7140" w:rsidRDefault="005C7140">
                              <w:pPr>
                                <w:numPr>
                                  <w:ilvl w:val="0"/>
                                  <w:numId w:val="14"/>
                                </w:numPr>
                                <w:tabs>
                                  <w:tab w:val="left" w:pos="427"/>
                                  <w:tab w:val="left" w:pos="429"/>
                                </w:tabs>
                                <w:spacing w:before="68"/>
                                <w:ind w:right="484"/>
                                <w:rPr>
                                  <w:sz w:val="20"/>
                                </w:rPr>
                              </w:pPr>
                              <w:r>
                                <w:rPr>
                                  <w:spacing w:val="-2"/>
                                  <w:sz w:val="20"/>
                                </w:rPr>
                                <w:t xml:space="preserve">Mensosialisasikan </w:t>
                              </w:r>
                              <w:r>
                                <w:rPr>
                                  <w:sz w:val="20"/>
                                </w:rPr>
                                <w:t>prosedur</w:t>
                              </w:r>
                              <w:r>
                                <w:rPr>
                                  <w:spacing w:val="-12"/>
                                  <w:sz w:val="20"/>
                                </w:rPr>
                                <w:t xml:space="preserve"> </w:t>
                              </w:r>
                              <w:r>
                                <w:rPr>
                                  <w:sz w:val="20"/>
                                </w:rPr>
                                <w:t>dinas</w:t>
                              </w:r>
                              <w:r>
                                <w:rPr>
                                  <w:spacing w:val="-13"/>
                                  <w:sz w:val="20"/>
                                </w:rPr>
                                <w:t xml:space="preserve"> </w:t>
                              </w:r>
                              <w:r>
                                <w:rPr>
                                  <w:sz w:val="20"/>
                                </w:rPr>
                                <w:t>kerja</w:t>
                              </w:r>
                              <w:r>
                                <w:rPr>
                                  <w:spacing w:val="-12"/>
                                  <w:sz w:val="20"/>
                                </w:rPr>
                                <w:t xml:space="preserve"> </w:t>
                              </w:r>
                              <w:r>
                                <w:rPr>
                                  <w:sz w:val="20"/>
                                </w:rPr>
                                <w:t>di kamar mesin</w:t>
                              </w:r>
                            </w:p>
                            <w:p w:rsidR="005C7140" w:rsidRDefault="005C7140">
                              <w:pPr>
                                <w:numPr>
                                  <w:ilvl w:val="0"/>
                                  <w:numId w:val="14"/>
                                </w:numPr>
                                <w:tabs>
                                  <w:tab w:val="left" w:pos="427"/>
                                  <w:tab w:val="left" w:pos="429"/>
                                </w:tabs>
                                <w:spacing w:before="120"/>
                                <w:ind w:right="303"/>
                                <w:rPr>
                                  <w:sz w:val="20"/>
                                </w:rPr>
                              </w:pPr>
                              <w:r>
                                <w:rPr>
                                  <w:spacing w:val="-2"/>
                                  <w:sz w:val="20"/>
                                </w:rPr>
                                <w:t xml:space="preserve">Meningkatkan </w:t>
                              </w:r>
                              <w:r>
                                <w:rPr>
                                  <w:sz w:val="20"/>
                                </w:rPr>
                                <w:t>pengetahuan</w:t>
                              </w:r>
                              <w:r>
                                <w:rPr>
                                  <w:spacing w:val="-13"/>
                                  <w:sz w:val="20"/>
                                </w:rPr>
                                <w:t xml:space="preserve"> </w:t>
                              </w:r>
                              <w:r>
                                <w:rPr>
                                  <w:sz w:val="20"/>
                                </w:rPr>
                                <w:t>ABK</w:t>
                              </w:r>
                              <w:r>
                                <w:rPr>
                                  <w:spacing w:val="-12"/>
                                  <w:sz w:val="20"/>
                                </w:rPr>
                                <w:t xml:space="preserve"> </w:t>
                              </w:r>
                              <w:r>
                                <w:rPr>
                                  <w:sz w:val="20"/>
                                </w:rPr>
                                <w:t xml:space="preserve">mesin tentang prosedur </w:t>
                              </w:r>
                              <w:r>
                                <w:rPr>
                                  <w:spacing w:val="-2"/>
                                  <w:sz w:val="20"/>
                                </w:rPr>
                                <w:t>perawatan</w:t>
                              </w:r>
                            </w:p>
                          </w:txbxContent>
                        </wps:txbx>
                        <wps:bodyPr wrap="square" lIns="0" tIns="0" rIns="0" bIns="0" rtlCol="0">
                          <a:noAutofit/>
                        </wps:bodyPr>
                      </wps:wsp>
                      <wps:wsp>
                        <wps:cNvPr id="55" name="Textbox 55"/>
                        <wps:cNvSpPr txBox="1"/>
                        <wps:spPr>
                          <a:xfrm>
                            <a:off x="3641788" y="1254442"/>
                            <a:ext cx="1758314" cy="629920"/>
                          </a:xfrm>
                          <a:prstGeom prst="rect">
                            <a:avLst/>
                          </a:prstGeom>
                          <a:ln w="9525">
                            <a:solidFill>
                              <a:srgbClr val="000000"/>
                            </a:solidFill>
                            <a:prstDash val="solid"/>
                          </a:ln>
                        </wps:spPr>
                        <wps:txbx>
                          <w:txbxContent>
                            <w:p w:rsidR="005C7140" w:rsidRDefault="005C7140">
                              <w:pPr>
                                <w:spacing w:before="69" w:line="276" w:lineRule="auto"/>
                                <w:ind w:left="219" w:right="218" w:firstLine="1"/>
                                <w:jc w:val="center"/>
                              </w:pPr>
                              <w:r>
                                <w:t>ABK Mesin kurang memahami prosedur perawatan</w:t>
                              </w:r>
                              <w:r>
                                <w:rPr>
                                  <w:spacing w:val="-13"/>
                                </w:rPr>
                                <w:t xml:space="preserve"> </w:t>
                              </w:r>
                              <w:r>
                                <w:t>di</w:t>
                              </w:r>
                              <w:r>
                                <w:rPr>
                                  <w:spacing w:val="-14"/>
                                </w:rPr>
                                <w:t xml:space="preserve"> </w:t>
                              </w:r>
                              <w:r>
                                <w:t>kamar</w:t>
                              </w:r>
                              <w:r>
                                <w:rPr>
                                  <w:spacing w:val="-12"/>
                                </w:rPr>
                                <w:t xml:space="preserve"> </w:t>
                              </w:r>
                              <w:r>
                                <w:t>mesin</w:t>
                              </w:r>
                            </w:p>
                          </w:txbxContent>
                        </wps:txbx>
                        <wps:bodyPr wrap="square" lIns="0" tIns="0" rIns="0" bIns="0" rtlCol="0">
                          <a:noAutofit/>
                        </wps:bodyPr>
                      </wps:wsp>
                      <wps:wsp>
                        <wps:cNvPr id="56" name="Textbox 56"/>
                        <wps:cNvSpPr txBox="1"/>
                        <wps:spPr>
                          <a:xfrm>
                            <a:off x="1941766" y="1246822"/>
                            <a:ext cx="1570990" cy="631190"/>
                          </a:xfrm>
                          <a:prstGeom prst="rect">
                            <a:avLst/>
                          </a:prstGeom>
                          <a:ln w="9525">
                            <a:solidFill>
                              <a:srgbClr val="000000"/>
                            </a:solidFill>
                            <a:prstDash val="solid"/>
                          </a:ln>
                        </wps:spPr>
                        <wps:txbx>
                          <w:txbxContent>
                            <w:p w:rsidR="005C7140" w:rsidRDefault="005C7140">
                              <w:pPr>
                                <w:spacing w:before="69" w:line="276" w:lineRule="auto"/>
                                <w:ind w:left="437" w:right="437"/>
                                <w:jc w:val="center"/>
                              </w:pPr>
                              <w:r>
                                <w:rPr>
                                  <w:spacing w:val="-2"/>
                                </w:rPr>
                                <w:t xml:space="preserve">Perlengkapan </w:t>
                              </w:r>
                              <w:r>
                                <w:t>keselamatan</w:t>
                              </w:r>
                              <w:r>
                                <w:rPr>
                                  <w:spacing w:val="-14"/>
                                </w:rPr>
                                <w:t xml:space="preserve"> </w:t>
                              </w:r>
                              <w:r>
                                <w:t>kerja kurang memadai</w:t>
                              </w:r>
                            </w:p>
                          </w:txbxContent>
                        </wps:txbx>
                        <wps:bodyPr wrap="square" lIns="0" tIns="0" rIns="0" bIns="0" rtlCol="0">
                          <a:noAutofit/>
                        </wps:bodyPr>
                      </wps:wsp>
                      <wps:wsp>
                        <wps:cNvPr id="57" name="Textbox 57"/>
                        <wps:cNvSpPr txBox="1"/>
                        <wps:spPr>
                          <a:xfrm>
                            <a:off x="4762" y="1246822"/>
                            <a:ext cx="1842135" cy="629920"/>
                          </a:xfrm>
                          <a:prstGeom prst="rect">
                            <a:avLst/>
                          </a:prstGeom>
                          <a:ln w="9525">
                            <a:solidFill>
                              <a:srgbClr val="000000"/>
                            </a:solidFill>
                            <a:prstDash val="solid"/>
                          </a:ln>
                        </wps:spPr>
                        <wps:txbx>
                          <w:txbxContent>
                            <w:p w:rsidR="005C7140" w:rsidRDefault="005C7140">
                              <w:pPr>
                                <w:spacing w:before="69" w:line="276" w:lineRule="auto"/>
                                <w:ind w:left="221" w:right="218" w:hanging="2"/>
                                <w:jc w:val="center"/>
                              </w:pPr>
                              <w:r>
                                <w:t>Kurangnya kesadaran terhadap penggunaan peralatan</w:t>
                              </w:r>
                              <w:r>
                                <w:rPr>
                                  <w:spacing w:val="-14"/>
                                </w:rPr>
                                <w:t xml:space="preserve"> </w:t>
                              </w:r>
                              <w:r>
                                <w:t>keselamatan</w:t>
                              </w:r>
                              <w:r>
                                <w:rPr>
                                  <w:spacing w:val="-14"/>
                                </w:rPr>
                                <w:t xml:space="preserve"> </w:t>
                              </w:r>
                              <w:r>
                                <w:t>kerja</w:t>
                              </w:r>
                            </w:p>
                          </w:txbxContent>
                        </wps:txbx>
                        <wps:bodyPr wrap="square" lIns="0" tIns="0" rIns="0" bIns="0" rtlCol="0">
                          <a:noAutofit/>
                        </wps:bodyPr>
                      </wps:wsp>
                    </wpg:wgp>
                  </a:graphicData>
                </a:graphic>
              </wp:anchor>
            </w:drawing>
          </mc:Choice>
          <mc:Fallback>
            <w:pict>
              <v:group id="Group 38" o:spid="_x0000_s1045" style="position:absolute;margin-left:97.95pt;margin-top:17.15pt;width:450.35pt;height:510.35pt;z-index:-251653120;mso-wrap-distance-left:0;mso-wrap-distance-right:0;mso-position-horizontal-relative:page;mso-position-vertical-relative:text" coordsize="57194,6481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">
                <v:shape id="Graphic 39" o:spid="_x0000_s1046" style="position:absolute;left:8193;top:9953;width:37173;height:13;visibility:visible;mso-wrap-style:square;v-text-anchor:top" coordsize="3717290,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" path="m,l3717036,e" filled="f">
                  <v:path arrowok="t"/>
                </v:shape>
                <v:shape id="Graphic 40" o:spid="_x0000_s1047" style="position:absolute;left:7545;top:7035;width:49645;height:31985;visibility:visible;mso-wrap-style:square;v-text-anchor:top" coordsize="4964430,319849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" path="m76200,3121914r-32766,l43434,2770632r-1524,-3048l38100,2766060r-3048,1524l33528,2770632r,351282l,3121914r38100,76200l67437,3139440r8763,-17526xem80010,1348740r-32766,l47244,1174242r-1524,-3048l41910,1169670r-3048,1524l37338,1174242r,174498l3810,1348740r38100,76200l71247,1366266r8763,-17526xem108204,467106r-33528,l74676,291846r-1524,-3048l70104,287274r-3048,1524l65532,291846r,175260l32004,467106r38100,76200l99441,484632r8763,-17526xem1980438,3121914r-33528,l1946910,2770632r-1524,-3048l1942338,2766060r-3810,1524l1937004,2770632r,351282l1904238,3121914r38100,76200l1971675,3139440r8763,-17526xem2001774,1347216r-33528,l1968246,1172718r-1524,-3048l1963674,1168146r-3048,1524l1959102,1172718r,174498l1925574,1347216r38100,76200l1993011,1364742r8763,-17526xem2001774,467106r-31966,l1971294,r-12954,l1957590,467106r-32016,l1963674,543306r32004,-64008l2001774,467106xem3819144,1347216r-33528,l3785616,1172718r-1524,-3048l3781044,1168146r-3048,1524l3776472,1172718r,174498l3742944,1347216r38100,76200l3810381,1364742r8763,-17526xem3819144,467106r-33528,l3785616,291846r-1524,-3048l3781044,287274r-3048,1524l3776472,291846r,175260l3742944,467106r38100,76200l3810381,484632r8763,-17526xem3819906,3121914r-33528,l3786378,2770632r-1524,-3048l3781806,2766060r-3810,1524l3777234,2770632r,351282l3743706,3121914r38100,76200l3811143,3139440r8763,-17526xem4964430,2348484r-2286,-2286l4954524,2346198r-2286,2286l4952238,2356104r2286,2286l4962144,2358390r2286,-2286l4964430,2352294r,-3810xe" fillcolor="black" stroked="f">
                  <v:path arrowok="t"/>
                </v:shape>
                <v:shape id="Graphic 41" o:spid="_x0000_s1048" style="position:absolute;left:47;top:21276;width:53950;height:13869;visibility:visible;mso-wrap-style:square;v-text-anchor:top" coordsize="5394960,138684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" path="m1820418,l,,,1386840r1820418,l1820418,xem3508248,l1937004,r,1386840l3508248,1386840,3508248,xem5394960,l3644646,r,1386840l5394960,1386840,5394960,xe" stroked="f">
                  <v:path arrowok="t"/>
                </v:shape>
                <v:shape id="Graphic 42" o:spid="_x0000_s1049" style="position:absolute;left:7576;top:51337;width:12;height:2737;visibility:visible;mso-wrap-style:square;v-text-anchor:top" coordsize="1270,2736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" path="m,l,273557e" filled="f">
                  <v:path arrowok="t"/>
                </v:shape>
                <v:shape id="Graphic 43" o:spid="_x0000_s1050" style="position:absolute;left:26229;top:49768;width:762;height:6667;visibility:visible;mso-wrap-style:square;v-text-anchor:top" coordsize="76200,6667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" path="m33543,590550l,590550r38100,76200l67437,608076r-29337,l35052,606552r-1524,-3810l33543,590550xem38862,l35052,1524r-762,3048l33543,590550r-15,12192l35052,606552r3048,1524l41910,606552r762,-3810l43434,4572,41910,1524,38862,xem76200,590550r-33513,l42672,602742r-762,3810l38100,608076r29337,l76200,590550xe" fillcolor="black" stroked="f">
                  <v:path arrowok="t"/>
                </v:shape>
                <v:shape id="Graphic 44" o:spid="_x0000_s1051" style="position:absolute;left:45005;top:51337;width:13;height:2737;visibility:visible;mso-wrap-style:square;v-text-anchor:top" coordsize="1270,2736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" path="m,l,273557e" filled="f">
                  <v:path arrowok="t"/>
                </v:shape>
                <v:shape id="Graphic 45" o:spid="_x0000_s1052" style="position:absolute;left:19417;top:39016;width:15716;height:12325;visibility:visible;mso-wrap-style:square;v-text-anchor:top" coordsize="1571625,123253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" path="m1571244,l,,,1232153r1571244,l1571244,xe" stroked="f">
                  <v:path arrowok="t"/>
                </v:shape>
                <v:shape id="Graphic 46" o:spid="_x0000_s1053" style="position:absolute;left:7576;top:54073;width:37433;height:13;visibility:visible;mso-wrap-style:square;v-text-anchor:top" coordsize="374332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" path="m,l3742944,e" filled="f">
                  <v:path arrowok="t"/>
                </v:shape>
                <v:shape id="Textbox 47" o:spid="_x0000_s1054" type="#_x0000_t202" style="position:absolute;left:47;top:21269;width:18199;height:1388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" filled="f">
                  <v:textbox inset="0,0,0,0">
                    <w:txbxContent>
                      <w:p w:rsidR="005C7140" w:rsidRDefault="005C7140">
                        <w:pPr>
                          <w:numPr>
                            <w:ilvl w:val="0"/>
                            <w:numId w:val="9"/>
                          </w:numPr>
                          <w:tabs>
                            <w:tab w:val="left" w:pos="427"/>
                            <w:tab w:val="left" w:pos="429"/>
                          </w:tabs>
                          <w:spacing w:before="70"/>
                          <w:ind w:right="190"/>
                        </w:pPr>
                        <w:r>
                          <w:t>ABK Mesin tidak mempergunakan</w:t>
                        </w:r>
                        <w:r>
                          <w:rPr>
                            <w:spacing w:val="-14"/>
                          </w:rPr>
                          <w:t xml:space="preserve"> </w:t>
                        </w:r>
                        <w:r>
                          <w:t xml:space="preserve">alat-alat keselamatan kerja pada saat melaksanakan tugas </w:t>
                        </w:r>
                        <w:r>
                          <w:rPr>
                            <w:spacing w:val="-2"/>
                          </w:rPr>
                          <w:t>perawatan</w:t>
                        </w:r>
                      </w:p>
                      <w:p w:rsidR="005C7140" w:rsidRDefault="005C7140">
                        <w:pPr>
                          <w:numPr>
                            <w:ilvl w:val="0"/>
                            <w:numId w:val="9"/>
                          </w:numPr>
                          <w:tabs>
                            <w:tab w:val="left" w:pos="427"/>
                            <w:tab w:val="left" w:pos="429"/>
                          </w:tabs>
                          <w:spacing w:before="120"/>
                          <w:ind w:right="378"/>
                        </w:pPr>
                        <w:r>
                          <w:t>Lingkungan</w:t>
                        </w:r>
                        <w:r>
                          <w:rPr>
                            <w:spacing w:val="-14"/>
                          </w:rPr>
                          <w:t xml:space="preserve"> </w:t>
                        </w:r>
                        <w:r>
                          <w:t>kerja</w:t>
                        </w:r>
                        <w:r>
                          <w:rPr>
                            <w:spacing w:val="-14"/>
                          </w:rPr>
                          <w:t xml:space="preserve"> </w:t>
                        </w:r>
                        <w:r>
                          <w:t>yang tidak aman</w:t>
                        </w:r>
                      </w:p>
                    </w:txbxContent>
                  </v:textbox>
                </v:shape>
                <v:shape id="Textbox 48" o:spid="_x0000_s1055" type="#_x0000_t202" style="position:absolute;left:8246;top:47;width:37122;height:699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" filled="f">
                  <v:textbox inset="0,0,0,0">
                    <w:txbxContent>
                      <w:p w:rsidR="005C7140" w:rsidRDefault="005C7140">
                        <w:pPr>
                          <w:spacing w:before="72" w:line="276" w:lineRule="auto"/>
                          <w:ind w:left="3" w:right="1"/>
                          <w:jc w:val="center"/>
                          <w:rPr>
                            <w:b/>
                            <w:sz w:val="24"/>
                          </w:rPr>
                        </w:pPr>
                        <w:r>
                          <w:rPr>
                            <w:b/>
                            <w:sz w:val="24"/>
                          </w:rPr>
                          <w:t>UPAYA</w:t>
                        </w:r>
                        <w:r>
                          <w:rPr>
                            <w:b/>
                            <w:spacing w:val="-14"/>
                            <w:sz w:val="24"/>
                          </w:rPr>
                          <w:t xml:space="preserve"> </w:t>
                        </w:r>
                        <w:r>
                          <w:rPr>
                            <w:b/>
                            <w:sz w:val="24"/>
                          </w:rPr>
                          <w:t>PENCEGAHAN</w:t>
                        </w:r>
                        <w:r>
                          <w:rPr>
                            <w:b/>
                            <w:spacing w:val="-14"/>
                            <w:sz w:val="24"/>
                          </w:rPr>
                          <w:t xml:space="preserve"> </w:t>
                        </w:r>
                        <w:r>
                          <w:rPr>
                            <w:b/>
                            <w:sz w:val="24"/>
                          </w:rPr>
                          <w:t>KECELAKAAN</w:t>
                        </w:r>
                        <w:r>
                          <w:rPr>
                            <w:b/>
                            <w:spacing w:val="-14"/>
                            <w:sz w:val="24"/>
                          </w:rPr>
                          <w:t xml:space="preserve"> </w:t>
                        </w:r>
                        <w:r>
                          <w:rPr>
                            <w:b/>
                            <w:sz w:val="24"/>
                          </w:rPr>
                          <w:t>KERJA ANAK BUAH KAPAL BAGIAN MESIN</w:t>
                        </w:r>
                      </w:p>
                      <w:p w:rsidR="005C7140" w:rsidRDefault="005C7140">
                        <w:pPr>
                          <w:ind w:left="2" w:right="3"/>
                          <w:jc w:val="center"/>
                          <w:rPr>
                            <w:b/>
                            <w:sz w:val="24"/>
                            <w:lang w:val="en-US"/>
                          </w:rPr>
                        </w:pPr>
                        <w:r>
                          <w:rPr>
                            <w:b/>
                            <w:sz w:val="24"/>
                          </w:rPr>
                          <w:t>DI</w:t>
                        </w:r>
                        <w:r>
                          <w:rPr>
                            <w:b/>
                            <w:spacing w:val="-3"/>
                            <w:sz w:val="24"/>
                          </w:rPr>
                          <w:t xml:space="preserve"> </w:t>
                        </w:r>
                        <w:r>
                          <w:rPr>
                            <w:b/>
                            <w:spacing w:val="-3"/>
                            <w:sz w:val="24"/>
                            <w:lang w:val="en-US"/>
                          </w:rPr>
                          <w:t>AHTS MAG SUPERIOR</w:t>
                        </w:r>
                      </w:p>
                    </w:txbxContent>
                  </v:textbox>
                </v:shape>
                <v:shape id="Textbox 49" o:spid="_x0000_s1056" type="#_x0000_t202" style="position:absolute;left:19417;top:21269;width:15710;height:1388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" filled="f">
                  <v:textbox inset="0,0,0,0">
                    <w:txbxContent>
                      <w:p w:rsidR="005C7140" w:rsidRDefault="005C7140">
                        <w:pPr>
                          <w:numPr>
                            <w:ilvl w:val="0"/>
                            <w:numId w:val="10"/>
                          </w:numPr>
                          <w:tabs>
                            <w:tab w:val="left" w:pos="426"/>
                            <w:tab w:val="left" w:pos="428"/>
                          </w:tabs>
                          <w:spacing w:before="70"/>
                          <w:ind w:right="334"/>
                        </w:pPr>
                        <w:r>
                          <w:t>Kurangnya</w:t>
                        </w:r>
                        <w:r>
                          <w:rPr>
                            <w:spacing w:val="-14"/>
                          </w:rPr>
                          <w:t xml:space="preserve"> </w:t>
                        </w:r>
                        <w:r>
                          <w:t>disiplin ABK</w:t>
                        </w:r>
                        <w:r>
                          <w:rPr>
                            <w:spacing w:val="-3"/>
                          </w:rPr>
                          <w:t xml:space="preserve"> </w:t>
                        </w:r>
                        <w:r>
                          <w:t>Mesin</w:t>
                        </w:r>
                        <w:r>
                          <w:rPr>
                            <w:spacing w:val="-3"/>
                          </w:rPr>
                          <w:t xml:space="preserve"> </w:t>
                        </w:r>
                        <w:r>
                          <w:t xml:space="preserve">dalam </w:t>
                        </w:r>
                        <w:r>
                          <w:rPr>
                            <w:spacing w:val="-2"/>
                          </w:rPr>
                          <w:t>melaksankan perawatan</w:t>
                        </w:r>
                      </w:p>
                      <w:p w:rsidR="005C7140" w:rsidRDefault="005C7140">
                        <w:pPr>
                          <w:numPr>
                            <w:ilvl w:val="0"/>
                            <w:numId w:val="10"/>
                          </w:numPr>
                          <w:tabs>
                            <w:tab w:val="left" w:pos="426"/>
                            <w:tab w:val="left" w:pos="428"/>
                          </w:tabs>
                          <w:spacing w:before="120"/>
                          <w:ind w:right="164"/>
                        </w:pPr>
                        <w:r>
                          <w:t>Kurang</w:t>
                        </w:r>
                        <w:r>
                          <w:rPr>
                            <w:spacing w:val="-14"/>
                          </w:rPr>
                          <w:t xml:space="preserve"> </w:t>
                        </w:r>
                        <w:r>
                          <w:t xml:space="preserve">berfungsinya </w:t>
                        </w:r>
                        <w:r>
                          <w:rPr>
                            <w:spacing w:val="-2"/>
                          </w:rPr>
                          <w:t xml:space="preserve">perlengkapan </w:t>
                        </w:r>
                        <w:r>
                          <w:t>keselamatan kerja</w:t>
                        </w:r>
                      </w:p>
                    </w:txbxContent>
                  </v:textbox>
                </v:shape>
                <v:shape id="Textbox 50" o:spid="_x0000_s1057" type="#_x0000_t202" style="position:absolute;left:36494;top:21269;width:17507;height:1388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" filled="f">
                  <v:textbox inset="0,0,0,0">
                    <w:txbxContent>
                      <w:p w:rsidR="005C7140" w:rsidRDefault="005C7140">
                        <w:pPr>
                          <w:numPr>
                            <w:ilvl w:val="0"/>
                            <w:numId w:val="11"/>
                          </w:numPr>
                          <w:tabs>
                            <w:tab w:val="left" w:pos="426"/>
                            <w:tab w:val="left" w:pos="428"/>
                          </w:tabs>
                          <w:spacing w:before="70"/>
                          <w:ind w:right="387"/>
                          <w:jc w:val="both"/>
                        </w:pPr>
                        <w:r>
                          <w:t>Kurangnya</w:t>
                        </w:r>
                        <w:r>
                          <w:rPr>
                            <w:spacing w:val="-14"/>
                          </w:rPr>
                          <w:t xml:space="preserve"> </w:t>
                        </w:r>
                        <w:r>
                          <w:t>sosialisasi prosedur</w:t>
                        </w:r>
                        <w:r>
                          <w:rPr>
                            <w:spacing w:val="-14"/>
                          </w:rPr>
                          <w:t xml:space="preserve"> </w:t>
                        </w:r>
                        <w:r>
                          <w:t xml:space="preserve">keselamatan </w:t>
                        </w:r>
                        <w:r>
                          <w:rPr>
                            <w:spacing w:val="-2"/>
                          </w:rPr>
                          <w:t>kerja</w:t>
                        </w:r>
                      </w:p>
                      <w:p w:rsidR="005C7140" w:rsidRDefault="005C7140">
                        <w:pPr>
                          <w:numPr>
                            <w:ilvl w:val="0"/>
                            <w:numId w:val="11"/>
                          </w:numPr>
                          <w:tabs>
                            <w:tab w:val="left" w:pos="426"/>
                            <w:tab w:val="left" w:pos="428"/>
                          </w:tabs>
                          <w:spacing w:before="121"/>
                          <w:ind w:right="681"/>
                        </w:pPr>
                        <w:r>
                          <w:rPr>
                            <w:spacing w:val="-2"/>
                          </w:rPr>
                          <w:t xml:space="preserve">Kurangnya </w:t>
                        </w:r>
                        <w:r>
                          <w:t>pengetahuan</w:t>
                        </w:r>
                        <w:r>
                          <w:rPr>
                            <w:spacing w:val="-14"/>
                          </w:rPr>
                          <w:t xml:space="preserve"> </w:t>
                        </w:r>
                        <w:r>
                          <w:t xml:space="preserve">ABK tentang prosedur </w:t>
                        </w:r>
                        <w:r>
                          <w:rPr>
                            <w:spacing w:val="-2"/>
                          </w:rPr>
                          <w:t>perawatan</w:t>
                        </w:r>
                      </w:p>
                    </w:txbxContent>
                  </v:textbox>
                </v:shape>
                <v:shape id="Textbox 51" o:spid="_x0000_s1058" type="#_x0000_t202" style="position:absolute;left:7576;top:56435;width:37433;height:833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" filled="f">
                  <v:textbox inset="0,0,0,0">
                    <w:txbxContent>
                      <w:p w:rsidR="005C7140" w:rsidRDefault="005C7140">
                        <w:pPr>
                          <w:spacing w:before="69" w:line="276" w:lineRule="auto"/>
                          <w:ind w:left="555" w:right="555"/>
                          <w:jc w:val="center"/>
                          <w:rPr>
                            <w:sz w:val="20"/>
                          </w:rPr>
                        </w:pPr>
                        <w:r>
                          <w:rPr>
                            <w:sz w:val="20"/>
                          </w:rPr>
                          <w:t>DENGAN</w:t>
                        </w:r>
                        <w:r>
                          <w:rPr>
                            <w:spacing w:val="-13"/>
                            <w:sz w:val="20"/>
                          </w:rPr>
                          <w:t xml:space="preserve"> </w:t>
                        </w:r>
                        <w:r>
                          <w:rPr>
                            <w:sz w:val="20"/>
                          </w:rPr>
                          <w:t>DIIMPLEMENTASIKANNYA</w:t>
                        </w:r>
                        <w:r>
                          <w:rPr>
                            <w:spacing w:val="-12"/>
                            <w:sz w:val="20"/>
                          </w:rPr>
                          <w:t xml:space="preserve"> </w:t>
                        </w:r>
                        <w:r>
                          <w:rPr>
                            <w:sz w:val="20"/>
                          </w:rPr>
                          <w:t>MANAJEMEN PERAWATAN DI KAMAR MESIN MAKA POTENSI KECELAKAAN KERJA DAPAT DIMINIMALISIR SEDINI MUNGKIN</w:t>
                        </w:r>
                      </w:p>
                    </w:txbxContent>
                  </v:textbox>
                </v:shape>
                <v:shape id="Textbox 52" o:spid="_x0000_s1059" type="#_x0000_t202" style="position:absolute;left:47;top:39016;width:18199;height:1232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" filled="f">
                  <v:textbox inset="0,0,0,0">
                    <w:txbxContent>
                      <w:p w:rsidR="005C7140" w:rsidRDefault="005C7140">
                        <w:pPr>
                          <w:numPr>
                            <w:ilvl w:val="0"/>
                            <w:numId w:val="12"/>
                          </w:numPr>
                          <w:tabs>
                            <w:tab w:val="left" w:pos="427"/>
                            <w:tab w:val="left" w:pos="429"/>
                          </w:tabs>
                          <w:spacing w:before="68"/>
                          <w:ind w:right="367"/>
                          <w:rPr>
                            <w:sz w:val="20"/>
                          </w:rPr>
                        </w:pPr>
                        <w:r>
                          <w:rPr>
                            <w:sz w:val="20"/>
                          </w:rPr>
                          <w:t>Melakukan pengawasan terhadap</w:t>
                        </w:r>
                        <w:r>
                          <w:rPr>
                            <w:spacing w:val="-12"/>
                            <w:sz w:val="20"/>
                          </w:rPr>
                          <w:t xml:space="preserve"> </w:t>
                        </w:r>
                        <w:r>
                          <w:rPr>
                            <w:sz w:val="20"/>
                          </w:rPr>
                          <w:t>ABK</w:t>
                        </w:r>
                        <w:r>
                          <w:rPr>
                            <w:spacing w:val="-13"/>
                            <w:sz w:val="20"/>
                          </w:rPr>
                          <w:t xml:space="preserve"> </w:t>
                        </w:r>
                        <w:r>
                          <w:rPr>
                            <w:sz w:val="20"/>
                          </w:rPr>
                          <w:t>mesin</w:t>
                        </w:r>
                        <w:r>
                          <w:rPr>
                            <w:spacing w:val="-11"/>
                            <w:sz w:val="20"/>
                          </w:rPr>
                          <w:t xml:space="preserve"> </w:t>
                        </w:r>
                        <w:r>
                          <w:rPr>
                            <w:sz w:val="20"/>
                          </w:rPr>
                          <w:t xml:space="preserve">saat melaksanakan tugas </w:t>
                        </w:r>
                        <w:r>
                          <w:rPr>
                            <w:spacing w:val="-2"/>
                            <w:sz w:val="20"/>
                          </w:rPr>
                          <w:t>perawatan</w:t>
                        </w:r>
                      </w:p>
                      <w:p w:rsidR="005C7140" w:rsidRDefault="005C7140">
                        <w:pPr>
                          <w:numPr>
                            <w:ilvl w:val="0"/>
                            <w:numId w:val="12"/>
                          </w:numPr>
                          <w:tabs>
                            <w:tab w:val="left" w:pos="427"/>
                            <w:tab w:val="left" w:pos="429"/>
                          </w:tabs>
                          <w:spacing w:before="121"/>
                          <w:ind w:right="425"/>
                          <w:rPr>
                            <w:sz w:val="20"/>
                          </w:rPr>
                        </w:pPr>
                        <w:r>
                          <w:rPr>
                            <w:sz w:val="20"/>
                          </w:rPr>
                          <w:t>Menciptakan</w:t>
                        </w:r>
                        <w:r>
                          <w:rPr>
                            <w:spacing w:val="-13"/>
                            <w:sz w:val="20"/>
                          </w:rPr>
                          <w:t xml:space="preserve"> </w:t>
                        </w:r>
                        <w:r>
                          <w:rPr>
                            <w:sz w:val="20"/>
                          </w:rPr>
                          <w:t>lingkungan kerja yang aman</w:t>
                        </w:r>
                      </w:p>
                    </w:txbxContent>
                  </v:textbox>
                </v:shape>
                <v:shape id="Textbox 53" o:spid="_x0000_s1060" type="#_x0000_t202" style="position:absolute;left:19417;top:39016;width:15710;height:1232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" filled="f">
                  <v:textbox inset="0,0,0,0">
                    <w:txbxContent>
                      <w:p w:rsidR="005C7140" w:rsidRDefault="005C7140">
                        <w:pPr>
                          <w:numPr>
                            <w:ilvl w:val="0"/>
                            <w:numId w:val="13"/>
                          </w:numPr>
                          <w:tabs>
                            <w:tab w:val="left" w:pos="426"/>
                            <w:tab w:val="left" w:pos="428"/>
                          </w:tabs>
                          <w:spacing w:before="68"/>
                          <w:ind w:right="350"/>
                          <w:rPr>
                            <w:sz w:val="20"/>
                          </w:rPr>
                        </w:pPr>
                        <w:r>
                          <w:rPr>
                            <w:sz w:val="20"/>
                          </w:rPr>
                          <w:t>Memberi masukan kepada</w:t>
                        </w:r>
                        <w:r>
                          <w:rPr>
                            <w:spacing w:val="-13"/>
                            <w:sz w:val="20"/>
                          </w:rPr>
                          <w:t xml:space="preserve"> </w:t>
                        </w:r>
                        <w:r>
                          <w:rPr>
                            <w:sz w:val="20"/>
                          </w:rPr>
                          <w:t>ABK</w:t>
                        </w:r>
                        <w:r>
                          <w:rPr>
                            <w:spacing w:val="-12"/>
                            <w:sz w:val="20"/>
                          </w:rPr>
                          <w:t xml:space="preserve"> </w:t>
                        </w:r>
                        <w:r>
                          <w:rPr>
                            <w:sz w:val="20"/>
                          </w:rPr>
                          <w:t>tentang perawatan peralatan keselamatan kerja</w:t>
                        </w:r>
                      </w:p>
                      <w:p w:rsidR="005C7140" w:rsidRDefault="005C7140">
                        <w:pPr>
                          <w:numPr>
                            <w:ilvl w:val="0"/>
                            <w:numId w:val="13"/>
                          </w:numPr>
                          <w:tabs>
                            <w:tab w:val="left" w:pos="426"/>
                            <w:tab w:val="left" w:pos="428"/>
                          </w:tabs>
                          <w:spacing w:before="121"/>
                          <w:ind w:right="557"/>
                          <w:jc w:val="both"/>
                          <w:rPr>
                            <w:sz w:val="20"/>
                          </w:rPr>
                        </w:pPr>
                        <w:r>
                          <w:rPr>
                            <w:sz w:val="20"/>
                          </w:rPr>
                          <w:t>Memperbaiki dan merawat</w:t>
                        </w:r>
                        <w:r>
                          <w:rPr>
                            <w:spacing w:val="-13"/>
                            <w:sz w:val="20"/>
                          </w:rPr>
                          <w:t xml:space="preserve"> </w:t>
                        </w:r>
                        <w:r>
                          <w:rPr>
                            <w:sz w:val="20"/>
                          </w:rPr>
                          <w:t>peralatan keselamatan</w:t>
                        </w:r>
                        <w:r>
                          <w:rPr>
                            <w:spacing w:val="-5"/>
                            <w:sz w:val="20"/>
                          </w:rPr>
                          <w:t xml:space="preserve"> </w:t>
                        </w:r>
                        <w:r>
                          <w:rPr>
                            <w:sz w:val="20"/>
                          </w:rPr>
                          <w:t>kerja</w:t>
                        </w:r>
                      </w:p>
                    </w:txbxContent>
                  </v:textbox>
                </v:shape>
                <v:shape id="Textbox 54" o:spid="_x0000_s1061" type="#_x0000_t202" style="position:absolute;left:36471;top:39016;width:17526;height:1232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" filled="f">
                  <v:textbox inset="0,0,0,0">
                    <w:txbxContent>
                      <w:p w:rsidR="005C7140" w:rsidRDefault="005C7140">
                        <w:pPr>
                          <w:numPr>
                            <w:ilvl w:val="0"/>
                            <w:numId w:val="14"/>
                          </w:numPr>
                          <w:tabs>
                            <w:tab w:val="left" w:pos="427"/>
                            <w:tab w:val="left" w:pos="429"/>
                          </w:tabs>
                          <w:spacing w:before="68"/>
                          <w:ind w:right="484"/>
                          <w:rPr>
                            <w:sz w:val="20"/>
                          </w:rPr>
                        </w:pPr>
                        <w:r>
                          <w:rPr>
                            <w:spacing w:val="-2"/>
                            <w:sz w:val="20"/>
                          </w:rPr>
                          <w:t xml:space="preserve">Mensosialisasikan </w:t>
                        </w:r>
                        <w:r>
                          <w:rPr>
                            <w:sz w:val="20"/>
                          </w:rPr>
                          <w:t>prosedur</w:t>
                        </w:r>
                        <w:r>
                          <w:rPr>
                            <w:spacing w:val="-12"/>
                            <w:sz w:val="20"/>
                          </w:rPr>
                          <w:t xml:space="preserve"> </w:t>
                        </w:r>
                        <w:r>
                          <w:rPr>
                            <w:sz w:val="20"/>
                          </w:rPr>
                          <w:t>dinas</w:t>
                        </w:r>
                        <w:r>
                          <w:rPr>
                            <w:spacing w:val="-13"/>
                            <w:sz w:val="20"/>
                          </w:rPr>
                          <w:t xml:space="preserve"> </w:t>
                        </w:r>
                        <w:r>
                          <w:rPr>
                            <w:sz w:val="20"/>
                          </w:rPr>
                          <w:t>kerja</w:t>
                        </w:r>
                        <w:r>
                          <w:rPr>
                            <w:spacing w:val="-12"/>
                            <w:sz w:val="20"/>
                          </w:rPr>
                          <w:t xml:space="preserve"> </w:t>
                        </w:r>
                        <w:r>
                          <w:rPr>
                            <w:sz w:val="20"/>
                          </w:rPr>
                          <w:t>di kamar mesin</w:t>
                        </w:r>
                      </w:p>
                      <w:p w:rsidR="005C7140" w:rsidRDefault="005C7140">
                        <w:pPr>
                          <w:numPr>
                            <w:ilvl w:val="0"/>
                            <w:numId w:val="14"/>
                          </w:numPr>
                          <w:tabs>
                            <w:tab w:val="left" w:pos="427"/>
                            <w:tab w:val="left" w:pos="429"/>
                          </w:tabs>
                          <w:spacing w:before="120"/>
                          <w:ind w:right="303"/>
                          <w:rPr>
                            <w:sz w:val="20"/>
                          </w:rPr>
                        </w:pPr>
                        <w:r>
                          <w:rPr>
                            <w:spacing w:val="-2"/>
                            <w:sz w:val="20"/>
                          </w:rPr>
                          <w:t xml:space="preserve">Meningkatkan </w:t>
                        </w:r>
                        <w:r>
                          <w:rPr>
                            <w:sz w:val="20"/>
                          </w:rPr>
                          <w:t>pengetahuan</w:t>
                        </w:r>
                        <w:r>
                          <w:rPr>
                            <w:spacing w:val="-13"/>
                            <w:sz w:val="20"/>
                          </w:rPr>
                          <w:t xml:space="preserve"> </w:t>
                        </w:r>
                        <w:r>
                          <w:rPr>
                            <w:sz w:val="20"/>
                          </w:rPr>
                          <w:t>ABK</w:t>
                        </w:r>
                        <w:r>
                          <w:rPr>
                            <w:spacing w:val="-12"/>
                            <w:sz w:val="20"/>
                          </w:rPr>
                          <w:t xml:space="preserve"> </w:t>
                        </w:r>
                        <w:r>
                          <w:rPr>
                            <w:sz w:val="20"/>
                          </w:rPr>
                          <w:t xml:space="preserve">mesin tentang prosedur </w:t>
                        </w:r>
                        <w:r>
                          <w:rPr>
                            <w:spacing w:val="-2"/>
                            <w:sz w:val="20"/>
                          </w:rPr>
                          <w:t>perawatan</w:t>
                        </w:r>
                      </w:p>
                    </w:txbxContent>
                  </v:textbox>
                </v:shape>
                <v:shape id="Textbox 55" o:spid="_x0000_s1062" type="#_x0000_t202" style="position:absolute;left:36417;top:12544;width:17584;height:629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" filled="f">
                  <v:textbox inset="0,0,0,0">
                    <w:txbxContent>
                      <w:p w:rsidR="005C7140" w:rsidRDefault="005C7140">
                        <w:pPr>
                          <w:spacing w:before="69" w:line="276" w:lineRule="auto"/>
                          <w:ind w:left="219" w:right="218" w:firstLine="1"/>
                          <w:jc w:val="center"/>
                        </w:pPr>
                        <w:r>
                          <w:t>ABK Mesin kurang memahami prosedur perawatan</w:t>
                        </w:r>
                        <w:r>
                          <w:rPr>
                            <w:spacing w:val="-13"/>
                          </w:rPr>
                          <w:t xml:space="preserve"> </w:t>
                        </w:r>
                        <w:r>
                          <w:t>di</w:t>
                        </w:r>
                        <w:r>
                          <w:rPr>
                            <w:spacing w:val="-14"/>
                          </w:rPr>
                          <w:t xml:space="preserve"> </w:t>
                        </w:r>
                        <w:r>
                          <w:t>kamar</w:t>
                        </w:r>
                        <w:r>
                          <w:rPr>
                            <w:spacing w:val="-12"/>
                          </w:rPr>
                          <w:t xml:space="preserve"> </w:t>
                        </w:r>
                        <w:r>
                          <w:t>mesin</w:t>
                        </w:r>
                      </w:p>
                    </w:txbxContent>
                  </v:textbox>
                </v:shape>
                <v:shape id="Textbox 56" o:spid="_x0000_s1063" type="#_x0000_t202" style="position:absolute;left:19417;top:12468;width:15710;height:631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" filled="f">
                  <v:textbox inset="0,0,0,0">
                    <w:txbxContent>
                      <w:p w:rsidR="005C7140" w:rsidRDefault="005C7140">
                        <w:pPr>
                          <w:spacing w:before="69" w:line="276" w:lineRule="auto"/>
                          <w:ind w:left="437" w:right="437"/>
                          <w:jc w:val="center"/>
                        </w:pPr>
                        <w:r>
                          <w:rPr>
                            <w:spacing w:val="-2"/>
                          </w:rPr>
                          <w:t xml:space="preserve">Perlengkapan </w:t>
                        </w:r>
                        <w:r>
                          <w:t>keselamatan</w:t>
                        </w:r>
                        <w:r>
                          <w:rPr>
                            <w:spacing w:val="-14"/>
                          </w:rPr>
                          <w:t xml:space="preserve"> </w:t>
                        </w:r>
                        <w:r>
                          <w:t>kerja kurang memadai</w:t>
                        </w:r>
                      </w:p>
                    </w:txbxContent>
                  </v:textbox>
                </v:shape>
                <v:shape id="Textbox 57" o:spid="_x0000_s1064" type="#_x0000_t202" style="position:absolute;left:47;top:12468;width:18421;height:629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" filled="f">
                  <v:textbox inset="0,0,0,0">
                    <w:txbxContent>
                      <w:p w:rsidR="005C7140" w:rsidRDefault="005C7140">
                        <w:pPr>
                          <w:spacing w:before="69" w:line="276" w:lineRule="auto"/>
                          <w:ind w:left="221" w:right="218" w:hanging="2"/>
                          <w:jc w:val="center"/>
                        </w:pPr>
                        <w:r>
                          <w:t>Kurangnya kesadaran terhadap penggunaan peralatan</w:t>
                        </w:r>
                        <w:r>
                          <w:rPr>
                            <w:spacing w:val="-14"/>
                          </w:rPr>
                          <w:t xml:space="preserve"> </w:t>
                        </w:r>
                        <w:r>
                          <w:t>keselamatan</w:t>
                        </w:r>
                        <w:r>
                          <w:rPr>
                            <w:spacing w:val="-14"/>
                          </w:rPr>
                          <w:t xml:space="preserve"> </w:t>
                        </w:r>
                        <w:r>
                          <w:t>kerja</w:t>
                        </w:r>
                      </w:p>
                    </w:txbxContent>
                  </v:textbox>
                </v:shape>
                <w10:wrap type="topAndBottom" anchorx="page"/>
              </v:group>
            </w:pict>
          </mc:Fallback>
        </mc:AlternateContent>
      </w:r>
    </w:p>
    <w:p w:rsidR="00F42FD2" w:rsidRDefault="00F42FD2">
      <w:pPr>
        <w:pStyle w:val="BodyText"/>
        <w:rPr>
          <w:sz w:val="20"/>
        </w:rPr>
        <w:sectPr w:rsidR="00F42FD2">
          <w:pgSz w:w="11910" w:h="16840"/>
          <w:pgMar w:top="1340" w:right="566" w:bottom="960" w:left="1275" w:header="0" w:footer="777" w:gutter="0"/>
          <w:cols w:space="720"/>
        </w:sectPr>
      </w:pPr>
    </w:p>
    <w:p w:rsidR="00F42FD2" w:rsidRDefault="00F42FD2">
      <w:pPr>
        <w:pStyle w:val="BodyText"/>
        <w:spacing w:before="75"/>
        <w:rPr>
          <w:sz w:val="32"/>
        </w:rPr>
      </w:pPr>
    </w:p>
    <w:p w:rsidR="00F42FD2" w:rsidRDefault="00886DDE">
      <w:pPr>
        <w:pStyle w:val="Heading1"/>
        <w:ind w:right="1515"/>
      </w:pPr>
      <w:bookmarkStart w:id="12" w:name="4._BAB_III_-_IV_M._Syafii_-_Revisi_2"/>
      <w:bookmarkEnd w:id="12"/>
      <w:r>
        <w:t>BAB</w:t>
      </w:r>
      <w:r>
        <w:rPr>
          <w:spacing w:val="-3"/>
        </w:rPr>
        <w:t xml:space="preserve"> </w:t>
      </w:r>
      <w:r>
        <w:rPr>
          <w:spacing w:val="-5"/>
        </w:rPr>
        <w:t>III</w:t>
      </w:r>
    </w:p>
    <w:p w:rsidR="00F42FD2" w:rsidRDefault="00886DDE">
      <w:pPr>
        <w:spacing w:before="184"/>
        <w:ind w:left="1376" w:right="1513"/>
        <w:jc w:val="center"/>
        <w:rPr>
          <w:b/>
          <w:sz w:val="32"/>
        </w:rPr>
      </w:pPr>
      <w:r>
        <w:rPr>
          <w:b/>
          <w:sz w:val="32"/>
        </w:rPr>
        <w:t>ANALISIS</w:t>
      </w:r>
      <w:r>
        <w:rPr>
          <w:b/>
          <w:spacing w:val="-6"/>
          <w:sz w:val="32"/>
        </w:rPr>
        <w:t xml:space="preserve"> </w:t>
      </w:r>
      <w:r>
        <w:rPr>
          <w:b/>
          <w:sz w:val="32"/>
        </w:rPr>
        <w:t>DAN</w:t>
      </w:r>
      <w:r>
        <w:rPr>
          <w:b/>
          <w:spacing w:val="-5"/>
          <w:sz w:val="32"/>
        </w:rPr>
        <w:t xml:space="preserve"> </w:t>
      </w:r>
      <w:r>
        <w:rPr>
          <w:b/>
          <w:spacing w:val="-2"/>
          <w:sz w:val="32"/>
        </w:rPr>
        <w:t>PEMBAHASAN</w:t>
      </w:r>
    </w:p>
    <w:p w:rsidR="00F42FD2" w:rsidRDefault="00F42FD2">
      <w:pPr>
        <w:pStyle w:val="BodyText"/>
        <w:rPr>
          <w:b/>
          <w:sz w:val="32"/>
        </w:rPr>
      </w:pPr>
    </w:p>
    <w:p w:rsidR="00F42FD2" w:rsidRDefault="00F42FD2">
      <w:pPr>
        <w:pStyle w:val="BodyText"/>
        <w:spacing w:before="119"/>
        <w:rPr>
          <w:b/>
          <w:sz w:val="32"/>
        </w:rPr>
      </w:pPr>
    </w:p>
    <w:p w:rsidR="00F42FD2" w:rsidRDefault="00886DDE">
      <w:pPr>
        <w:pStyle w:val="Heading3"/>
        <w:numPr>
          <w:ilvl w:val="0"/>
          <w:numId w:val="15"/>
        </w:numPr>
        <w:tabs>
          <w:tab w:val="left" w:pos="1133"/>
        </w:tabs>
        <w:ind w:left="1133" w:hanging="424"/>
      </w:pPr>
      <w:bookmarkStart w:id="13" w:name="_TOC_250006"/>
      <w:r>
        <w:t>DESKRIPSI</w:t>
      </w:r>
      <w:r>
        <w:rPr>
          <w:spacing w:val="-8"/>
        </w:rPr>
        <w:t xml:space="preserve"> </w:t>
      </w:r>
      <w:bookmarkEnd w:id="13"/>
      <w:r>
        <w:rPr>
          <w:spacing w:val="-4"/>
        </w:rPr>
        <w:t>DATA</w:t>
      </w:r>
    </w:p>
    <w:p w:rsidR="00F42FD2" w:rsidRDefault="00886DDE">
      <w:pPr>
        <w:pStyle w:val="BodyText"/>
        <w:spacing w:before="256" w:line="360" w:lineRule="auto"/>
        <w:ind w:left="1135" w:right="845"/>
        <w:jc w:val="both"/>
      </w:pPr>
      <w:r>
        <w:t xml:space="preserve">Berikut adalah keadaan yang terjadi di atas kapal </w:t>
      </w:r>
      <w:r>
        <w:rPr>
          <w:lang w:val="en-US"/>
        </w:rPr>
        <w:t>AHTS MAG SUPERIOR</w:t>
      </w:r>
      <w:r>
        <w:t xml:space="preserve"> yang penulis amati selama bekerja sebagai </w:t>
      </w:r>
      <w:r>
        <w:rPr>
          <w:i/>
        </w:rPr>
        <w:t xml:space="preserve">Second Engineer </w:t>
      </w:r>
      <w:r>
        <w:t>sejak 1</w:t>
      </w:r>
      <w:r>
        <w:rPr>
          <w:lang w:val="en-US"/>
        </w:rPr>
        <w:t>9</w:t>
      </w:r>
      <w:r>
        <w:t xml:space="preserve"> </w:t>
      </w:r>
      <w:r>
        <w:rPr>
          <w:lang w:val="en-US"/>
        </w:rPr>
        <w:t>Pebr</w:t>
      </w:r>
      <w:r>
        <w:t>uari 202</w:t>
      </w:r>
      <w:r>
        <w:rPr>
          <w:lang w:val="en-US"/>
        </w:rPr>
        <w:t xml:space="preserve">5 </w:t>
      </w:r>
      <w:r>
        <w:t xml:space="preserve">sampai dengan </w:t>
      </w:r>
      <w:r>
        <w:rPr>
          <w:lang w:val="en-US"/>
        </w:rPr>
        <w:t>19 september 2025</w:t>
      </w:r>
      <w:r>
        <w:t xml:space="preserve"> untuk dapat ditarik kesimpulan tentang fakta kondisi yang terjadi di kamar mesin:</w:t>
      </w:r>
    </w:p>
    <w:p w:rsidR="00F42FD2" w:rsidRDefault="00886DDE">
      <w:pPr>
        <w:pStyle w:val="Heading4"/>
        <w:numPr>
          <w:ilvl w:val="1"/>
          <w:numId w:val="15"/>
        </w:numPr>
        <w:tabs>
          <w:tab w:val="left" w:pos="1559"/>
        </w:tabs>
        <w:spacing w:before="122"/>
        <w:ind w:left="1559" w:hanging="424"/>
        <w:jc w:val="both"/>
      </w:pPr>
      <w:r>
        <w:t>Fakta</w:t>
      </w:r>
      <w:r>
        <w:rPr>
          <w:spacing w:val="-5"/>
        </w:rPr>
        <w:t xml:space="preserve"> </w:t>
      </w:r>
      <w:r>
        <w:rPr>
          <w:spacing w:val="-10"/>
        </w:rPr>
        <w:t>I</w:t>
      </w:r>
    </w:p>
    <w:p w:rsidR="00F42FD2" w:rsidRDefault="00886DDE">
      <w:pPr>
        <w:pStyle w:val="BodyText"/>
        <w:spacing w:before="256" w:line="360" w:lineRule="auto"/>
        <w:ind w:left="1560" w:right="846"/>
        <w:jc w:val="both"/>
      </w:pPr>
      <w:r>
        <w:t xml:space="preserve">Pelaksanaan kerja yang tidak sesuai prosedur dapat dilihat dari kondisi kamar mesin yang kurang terawat. Kamar mesin di kapal </w:t>
      </w:r>
      <w:r>
        <w:rPr>
          <w:lang w:val="en-US"/>
        </w:rPr>
        <w:t>AHTS MAG SUPERIOR</w:t>
      </w:r>
      <w:r>
        <w:t xml:space="preserve"> terdiri dari beberapa bagian, diantaranya ruang motor induk dan motor bantu, Ruang kemudi darurat, Ruang </w:t>
      </w:r>
      <w:r>
        <w:rPr>
          <w:i/>
        </w:rPr>
        <w:t>control panel</w:t>
      </w:r>
      <w:r>
        <w:t xml:space="preserve">, Ruang </w:t>
      </w:r>
      <w:r>
        <w:rPr>
          <w:i/>
        </w:rPr>
        <w:t xml:space="preserve">battery, </w:t>
      </w:r>
      <w:r>
        <w:t>Ruang pompa dan ruangan-ruangan yang lain. Kondisi dari tiap ruangan cukup bersih, namun penulis pernah menjumpai adanya tetesan bekas minyak pelumas yang menyebabkan lantai menjadi licin, terutama di area sekitar tangga. Hal ini seringkali terjadi setelah ABK mesin menyelesaikan pekerjaan perawatan dan perbaikan di kamar mesin.</w:t>
      </w:r>
    </w:p>
    <w:p w:rsidR="00F42FD2" w:rsidRDefault="00886DDE">
      <w:pPr>
        <w:pStyle w:val="BodyText"/>
        <w:spacing w:before="120" w:line="360" w:lineRule="auto"/>
        <w:ind w:left="1560" w:right="847"/>
        <w:jc w:val="both"/>
      </w:pPr>
      <w:r>
        <w:t xml:space="preserve">Kejadian yang berhubungan dengan hal ini adalah pada tanggal </w:t>
      </w:r>
      <w:r>
        <w:rPr>
          <w:lang w:val="en-US"/>
        </w:rPr>
        <w:t xml:space="preserve">28 </w:t>
      </w:r>
      <w:r>
        <w:t>Juli 202</w:t>
      </w:r>
      <w:r>
        <w:rPr>
          <w:lang w:val="en-US"/>
        </w:rPr>
        <w:t>5</w:t>
      </w:r>
      <w:r>
        <w:t xml:space="preserve">, pada saat itu Juru Minyak 2 hendak melakukan perawatan di ruang kemudi darurat, dimana akses tangga dari kamar mesin menuju ruang kemudi terdapat tetesan bekas minyak pelumas. Juru minyak yang saat itu membawa perlengkapan kerja dan </w:t>
      </w:r>
      <w:r>
        <w:rPr>
          <w:i/>
        </w:rPr>
        <w:t xml:space="preserve">toolbox </w:t>
      </w:r>
      <w:r>
        <w:t>menaiki tangga dengan hanya berpegangan</w:t>
      </w:r>
      <w:r>
        <w:rPr>
          <w:spacing w:val="40"/>
        </w:rPr>
        <w:t xml:space="preserve"> </w:t>
      </w:r>
      <w:r>
        <w:t>satu tangan, tanpa disadari menginjak anak tangga yang terdapat tetesan bekas minyak pelumas, karena hilang keseimbangan juru minyak tersebut tergelincir dan jatuh. Akibat kejadian ini Juru Minyak 2 terkilir pada bagian lengan.</w:t>
      </w:r>
    </w:p>
    <w:p w:rsidR="00F42FD2" w:rsidRDefault="00886DDE">
      <w:pPr>
        <w:pStyle w:val="BodyText"/>
        <w:spacing w:before="121" w:line="360" w:lineRule="auto"/>
        <w:ind w:left="1560" w:right="846"/>
        <w:jc w:val="both"/>
      </w:pPr>
      <w:r>
        <w:rPr>
          <w:noProof/>
        </w:rPr>
        <mc:AlternateContent>
          <mc:Choice Requires="wps">
            <w:drawing>
              <wp:anchor distT="0" distB="0" distL="0" distR="0" simplePos="0" relativeHeight="251653120" behindDoc="1" locked="0" layoutInCell="1" allowOverlap="1">
                <wp:simplePos x="0" y="0"/>
                <wp:positionH relativeFrom="page">
                  <wp:posOffset>3883660</wp:posOffset>
                </wp:positionH>
                <wp:positionV relativeFrom="paragraph">
                  <wp:posOffset>1064260</wp:posOffset>
                </wp:positionV>
                <wp:extent cx="152400" cy="168910"/>
                <wp:effectExtent l="0" t="0" r="0" b="0"/>
                <wp:wrapNone/>
                <wp:docPr id="58" name="Textbox 58"/>
                <wp:cNvGraphicFramePr/>
                <a:graphic xmlns:a="http://schemas.openxmlformats.org/drawingml/2006/main">
                  <a:graphicData uri="http://schemas.microsoft.com/office/word/2010/wordprocessingShape">
                    <wps:wsp>
                      <wps:cNvSpPr txBox="1"/>
                      <wps:spPr>
                        <a:xfrm>
                          <a:off x="0" y="0"/>
                          <a:ext cx="152400" cy="168910"/>
                        </a:xfrm>
                        <a:prstGeom prst="rect">
                          <a:avLst/>
                        </a:prstGeom>
                      </wps:spPr>
                      <wps:txbx>
                        <w:txbxContent>
                          <w:p w:rsidR="005C7140" w:rsidRDefault="005C7140">
                            <w:pPr>
                              <w:pStyle w:val="BodyText"/>
                              <w:spacing w:line="266" w:lineRule="exact"/>
                            </w:pPr>
                            <w:r>
                              <w:rPr>
                                <w:spacing w:val="-5"/>
                              </w:rPr>
                              <w:t>24</w:t>
                            </w:r>
                          </w:p>
                        </w:txbxContent>
                      </wps:txbx>
                      <wps:bodyPr wrap="square" lIns="0" tIns="0" rIns="0" bIns="0" rtlCol="0">
                        <a:noAutofit/>
                      </wps:bodyPr>
                    </wps:wsp>
                  </a:graphicData>
                </a:graphic>
              </wp:anchor>
            </w:drawing>
          </mc:Choice>
          <mc:Fallback>
            <w:pict>
              <v:shape id="Textbox 58" o:spid="_x0000_s1065" type="#_x0000_t202" style="position:absolute;left:0;text-align:left;margin-left:305.8pt;margin-top:83.8pt;width:12pt;height:13.3pt;z-index:-25166336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" filled="f" stroked="f">
                <v:textbox inset="0,0,0,0">
                  <w:txbxContent>
                    <w:p w:rsidR="005C7140" w:rsidRDefault="005C7140">
                      <w:pPr>
                        <w:pStyle w:val="BodyText"/>
                        <w:spacing w:line="266" w:lineRule="exact"/>
                      </w:pPr>
                      <w:r>
                        <w:rPr>
                          <w:spacing w:val="-5"/>
                        </w:rPr>
                        <w:t>24</w:t>
                      </w:r>
                    </w:p>
                  </w:txbxContent>
                </v:textbox>
                <w10:wrap anchorx="page"/>
              </v:shape>
            </w:pict>
          </mc:Fallback>
        </mc:AlternateContent>
      </w:r>
      <w:r>
        <w:t>Selain terdapat tetesan bekas minyak pelumas di area sekitar tangga, penulis melihat kondisi instalasi pipa-pipa yang mengalami karat yang dapat mengakibatkan</w:t>
      </w:r>
      <w:r>
        <w:rPr>
          <w:spacing w:val="73"/>
        </w:rPr>
        <w:t xml:space="preserve"> </w:t>
      </w:r>
      <w:r>
        <w:t>pengeroposan.</w:t>
      </w:r>
      <w:r>
        <w:rPr>
          <w:spacing w:val="74"/>
        </w:rPr>
        <w:t xml:space="preserve"> </w:t>
      </w:r>
      <w:r>
        <w:t>Hal</w:t>
      </w:r>
      <w:r>
        <w:rPr>
          <w:spacing w:val="74"/>
        </w:rPr>
        <w:t xml:space="preserve"> </w:t>
      </w:r>
      <w:r>
        <w:t>ini</w:t>
      </w:r>
      <w:r>
        <w:rPr>
          <w:spacing w:val="73"/>
        </w:rPr>
        <w:t xml:space="preserve"> </w:t>
      </w:r>
      <w:r>
        <w:t>terjadi</w:t>
      </w:r>
      <w:r>
        <w:rPr>
          <w:spacing w:val="74"/>
        </w:rPr>
        <w:t xml:space="preserve"> </w:t>
      </w:r>
      <w:r>
        <w:t>karena</w:t>
      </w:r>
      <w:r>
        <w:rPr>
          <w:spacing w:val="74"/>
        </w:rPr>
        <w:t xml:space="preserve"> </w:t>
      </w:r>
      <w:r>
        <w:t>kurangnya</w:t>
      </w:r>
      <w:r>
        <w:rPr>
          <w:spacing w:val="74"/>
        </w:rPr>
        <w:t xml:space="preserve"> </w:t>
      </w:r>
      <w:r>
        <w:rPr>
          <w:spacing w:val="-2"/>
        </w:rPr>
        <w:t>perawatan</w:t>
      </w:r>
    </w:p>
    <w:p w:rsidR="00F42FD2" w:rsidRDefault="00886DDE">
      <w:pPr>
        <w:pStyle w:val="BodyText"/>
        <w:rPr>
          <w:sz w:val="13"/>
        </w:rPr>
      </w:pPr>
      <w:r>
        <w:rPr>
          <w:noProof/>
          <w:sz w:val="13"/>
        </w:rPr>
        <mc:AlternateContent>
          <mc:Choice Requires="wps">
            <w:drawing>
              <wp:anchor distT="0" distB="0" distL="0" distR="0" simplePos="0" relativeHeight="251664384" behindDoc="1" locked="0" layoutInCell="1" allowOverlap="1">
                <wp:simplePos x="0" y="0"/>
                <wp:positionH relativeFrom="page">
                  <wp:posOffset>3669665</wp:posOffset>
                </wp:positionH>
                <wp:positionV relativeFrom="paragraph">
                  <wp:posOffset>109855</wp:posOffset>
                </wp:positionV>
                <wp:extent cx="592455" cy="354330"/>
                <wp:effectExtent l="0" t="0" r="0" b="0"/>
                <wp:wrapTopAndBottom/>
                <wp:docPr id="59" name="Graphic 59"/>
                <wp:cNvGraphicFramePr/>
                <a:graphic xmlns:a="http://schemas.openxmlformats.org/drawingml/2006/main">
                  <a:graphicData uri="http://schemas.microsoft.com/office/word/2010/wordprocessingShape">
                    <wps:wsp>
                      <wps:cNvSpPr/>
                      <wps:spPr>
                        <a:xfrm>
                          <a:off x="0" y="0"/>
                          <a:ext cx="592455" cy="354330"/>
                        </a:xfrm>
                        <a:custGeom>
                          <a:avLst/>
                          <a:gdLst/>
                          <a:ahLst/>
                          <a:cxnLst/>
                          <a:rect l="l" t="t" r="r" b="b"/>
                          <a:pathLst>
                            <a:path w="592455" h="354330">
                              <a:moveTo>
                                <a:pt x="592074" y="0"/>
                              </a:moveTo>
                              <a:lnTo>
                                <a:pt x="0" y="0"/>
                              </a:lnTo>
                              <a:lnTo>
                                <a:pt x="0" y="354330"/>
                              </a:lnTo>
                              <a:lnTo>
                                <a:pt x="592074" y="354330"/>
                              </a:lnTo>
                              <a:lnTo>
                                <a:pt x="592074" y="0"/>
                              </a:lnTo>
                              <a:close/>
                            </a:path>
                          </a:pathLst>
                        </a:custGeom>
                        <a:solidFill>
                          <a:srgbClr val="FFFFFF"/>
                        </a:solidFill>
                      </wps:spPr>
                      <wps:bodyPr wrap="square" lIns="0" tIns="0" rIns="0" bIns="0" rtlCol="0">
                        <a:noAutofit/>
                      </wps:bodyPr>
                    </wps:wsp>
                  </a:graphicData>
                </a:graphic>
              </wp:anchor>
            </w:drawing>
          </mc:Choice>
          <mc:Fallback xmlns:wpsCustomData="http://www.wps.cn/officeDocument/2013/wpsCustomData">
            <w:pict>
              <v:shape id="Graphic 59" o:spid="_x0000_s1026" o:spt="100" style="position:absolute;left:0pt;margin-left:288.95pt;margin-top:8.65pt;height:27.9pt;width:46.65pt;mso-position-horizontal-relative:page;mso-wrap-distance-bottom:0pt;mso-wrap-distance-top:0pt;z-index:-251640832;mso-width-relative:page;mso-height-relative:page;" fillcolor="#FFFFFF" filled="t" stroked="f" coordsize="592455,354330" o:gfxdata="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CKfffB&#10;1wAAAAkBAAAPAAAAAAAAAAEAIAAAACIAAABkcnMvZG93bnJldi54bWxQSwECFAAUAAAACACHTuJA&#10;1Zf5fCICAADhBAAADgAAAAAAAAABACAAAAAmAQAAZHJzL2Uyb0RvYy54bWxQSwUGAAAAAAYABgBZ&#10;AQAAugUAAAAA&#10;" path="m592074,0l0,0,0,354330,592074,354330,592074,0xe">
                <v:fill on="t" focussize="0,0"/>
                <v:stroke on="f"/>
                <v:imagedata o:title=""/>
                <o:lock v:ext="edit" aspectratio="f"/>
                <v:textbox inset="0mm,0mm,0mm,0mm"/>
                <w10:wrap type="topAndBottom"/>
              </v:shape>
            </w:pict>
          </mc:Fallback>
        </mc:AlternateContent>
      </w:r>
    </w:p>
    <w:p w:rsidR="00F42FD2" w:rsidRDefault="00F42FD2">
      <w:pPr>
        <w:pStyle w:val="BodyText"/>
        <w:rPr>
          <w:sz w:val="13"/>
        </w:rPr>
        <w:sectPr w:rsidR="00F42FD2">
          <w:footerReference w:type="default" r:id="rId28"/>
          <w:pgSz w:w="11910" w:h="16840"/>
          <w:pgMar w:top="1940" w:right="566" w:bottom="280" w:left="1275" w:header="0" w:footer="0" w:gutter="0"/>
          <w:cols w:space="720"/>
        </w:sectPr>
      </w:pPr>
    </w:p>
    <w:p w:rsidR="00F42FD2" w:rsidRDefault="00886DDE">
      <w:pPr>
        <w:pStyle w:val="BodyText"/>
        <w:spacing w:before="75" w:line="360" w:lineRule="auto"/>
        <w:ind w:left="1560" w:right="847"/>
        <w:jc w:val="both"/>
      </w:pPr>
      <w:r>
        <w:lastRenderedPageBreak/>
        <w:t>maupun pengawasan yang dilakukan oleh ABK mesin. Apabila kondisi</w:t>
      </w:r>
      <w:r>
        <w:rPr>
          <w:spacing w:val="40"/>
        </w:rPr>
        <w:t xml:space="preserve"> </w:t>
      </w:r>
      <w:r>
        <w:t>tersebut dibiarkan berlarut-larut maka dapat mengakibatkan kerusakan dan kebocoran pada instalasi pipa-pipa tersebut.</w:t>
      </w:r>
    </w:p>
    <w:p w:rsidR="00F42FD2" w:rsidRDefault="00886DDE">
      <w:pPr>
        <w:pStyle w:val="Heading4"/>
        <w:numPr>
          <w:ilvl w:val="1"/>
          <w:numId w:val="15"/>
        </w:numPr>
        <w:tabs>
          <w:tab w:val="left" w:pos="1519"/>
        </w:tabs>
        <w:spacing w:before="122"/>
        <w:ind w:left="1519" w:hanging="360"/>
      </w:pPr>
      <w:r>
        <w:t xml:space="preserve">Fakta </w:t>
      </w:r>
      <w:r>
        <w:rPr>
          <w:spacing w:val="-5"/>
        </w:rPr>
        <w:t>II</w:t>
      </w:r>
    </w:p>
    <w:p w:rsidR="00F42FD2" w:rsidRDefault="00886DDE">
      <w:pPr>
        <w:pStyle w:val="BodyText"/>
        <w:spacing w:before="256" w:line="360" w:lineRule="auto"/>
        <w:ind w:left="1560" w:right="846"/>
        <w:jc w:val="both"/>
      </w:pPr>
      <w:r>
        <w:t>Kebiasaan yang sering terjadi pada ABK mesin adalah tidak menggunakan perlengkapan keselamatan kerja secara lengkap sewaktu melakukan aktifitas kerja di kamar mesin. Kondisi yang penulis temui di lapangan adalah kurang memadainya perlengkapan keselamatan kerja yang disediakan oleh perusahaan dan adanya perlengkapan keselamatan kerja yang tidak berfungsi dengan baik.</w:t>
      </w:r>
    </w:p>
    <w:p w:rsidR="00F42FD2" w:rsidRDefault="00886DDE">
      <w:pPr>
        <w:pStyle w:val="BodyText"/>
        <w:spacing w:before="119" w:line="360" w:lineRule="auto"/>
        <w:ind w:left="1560" w:right="848"/>
        <w:jc w:val="both"/>
      </w:pPr>
      <w:r>
        <w:t>Adapun perlengkapan standar keselamatan kerja yang harus digunakan oleh setiap ABK mesin adalah:</w:t>
      </w:r>
    </w:p>
    <w:p w:rsidR="00F42FD2" w:rsidRDefault="00886DDE">
      <w:pPr>
        <w:pStyle w:val="ListParagraph"/>
        <w:numPr>
          <w:ilvl w:val="2"/>
          <w:numId w:val="15"/>
        </w:numPr>
        <w:tabs>
          <w:tab w:val="left" w:pos="1983"/>
        </w:tabs>
        <w:ind w:left="1983" w:hanging="423"/>
        <w:jc w:val="both"/>
        <w:rPr>
          <w:sz w:val="24"/>
        </w:rPr>
      </w:pPr>
      <w:r>
        <w:rPr>
          <w:sz w:val="24"/>
        </w:rPr>
        <w:t>Baju</w:t>
      </w:r>
      <w:r>
        <w:rPr>
          <w:spacing w:val="-5"/>
          <w:sz w:val="24"/>
        </w:rPr>
        <w:t xml:space="preserve"> </w:t>
      </w:r>
      <w:r>
        <w:rPr>
          <w:sz w:val="24"/>
        </w:rPr>
        <w:t>kerja</w:t>
      </w:r>
      <w:r>
        <w:rPr>
          <w:spacing w:val="-4"/>
          <w:sz w:val="24"/>
        </w:rPr>
        <w:t xml:space="preserve"> </w:t>
      </w:r>
      <w:r>
        <w:rPr>
          <w:spacing w:val="-2"/>
          <w:sz w:val="24"/>
        </w:rPr>
        <w:t>(c</w:t>
      </w:r>
      <w:r>
        <w:rPr>
          <w:i/>
          <w:spacing w:val="-2"/>
          <w:sz w:val="24"/>
        </w:rPr>
        <w:t>overall</w:t>
      </w:r>
      <w:r>
        <w:rPr>
          <w:spacing w:val="-2"/>
          <w:sz w:val="24"/>
        </w:rPr>
        <w:t>)</w:t>
      </w:r>
    </w:p>
    <w:p w:rsidR="00F42FD2" w:rsidRDefault="00886DDE">
      <w:pPr>
        <w:pStyle w:val="ListParagraph"/>
        <w:numPr>
          <w:ilvl w:val="2"/>
          <w:numId w:val="15"/>
        </w:numPr>
        <w:tabs>
          <w:tab w:val="left" w:pos="1984"/>
        </w:tabs>
        <w:spacing w:before="258"/>
        <w:ind w:left="1984" w:hanging="424"/>
        <w:jc w:val="both"/>
        <w:rPr>
          <w:sz w:val="24"/>
        </w:rPr>
      </w:pPr>
      <w:r>
        <w:rPr>
          <w:sz w:val="24"/>
        </w:rPr>
        <w:t>Sepatu</w:t>
      </w:r>
      <w:r>
        <w:rPr>
          <w:spacing w:val="-1"/>
          <w:sz w:val="24"/>
        </w:rPr>
        <w:t xml:space="preserve"> </w:t>
      </w:r>
      <w:r>
        <w:rPr>
          <w:sz w:val="24"/>
        </w:rPr>
        <w:t>pengaman</w:t>
      </w:r>
      <w:r>
        <w:rPr>
          <w:spacing w:val="-1"/>
          <w:sz w:val="24"/>
        </w:rPr>
        <w:t xml:space="preserve"> </w:t>
      </w:r>
      <w:r>
        <w:rPr>
          <w:sz w:val="24"/>
        </w:rPr>
        <w:t>(</w:t>
      </w:r>
      <w:r>
        <w:rPr>
          <w:i/>
          <w:sz w:val="24"/>
        </w:rPr>
        <w:t xml:space="preserve">safety </w:t>
      </w:r>
      <w:r>
        <w:rPr>
          <w:i/>
          <w:spacing w:val="-2"/>
          <w:sz w:val="24"/>
        </w:rPr>
        <w:t>shoes</w:t>
      </w:r>
      <w:r>
        <w:rPr>
          <w:spacing w:val="-2"/>
          <w:sz w:val="24"/>
        </w:rPr>
        <w:t>)</w:t>
      </w:r>
    </w:p>
    <w:p w:rsidR="00F42FD2" w:rsidRDefault="00886DDE">
      <w:pPr>
        <w:pStyle w:val="ListParagraph"/>
        <w:numPr>
          <w:ilvl w:val="2"/>
          <w:numId w:val="15"/>
        </w:numPr>
        <w:tabs>
          <w:tab w:val="left" w:pos="1983"/>
        </w:tabs>
        <w:spacing w:before="258"/>
        <w:ind w:left="1983" w:hanging="423"/>
        <w:jc w:val="both"/>
        <w:rPr>
          <w:sz w:val="24"/>
        </w:rPr>
      </w:pPr>
      <w:r>
        <w:rPr>
          <w:sz w:val="24"/>
        </w:rPr>
        <w:t>Helm</w:t>
      </w:r>
      <w:r>
        <w:rPr>
          <w:spacing w:val="-3"/>
          <w:sz w:val="24"/>
        </w:rPr>
        <w:t xml:space="preserve"> </w:t>
      </w:r>
      <w:r>
        <w:rPr>
          <w:sz w:val="24"/>
        </w:rPr>
        <w:t>pengaman (</w:t>
      </w:r>
      <w:r>
        <w:rPr>
          <w:i/>
          <w:sz w:val="24"/>
        </w:rPr>
        <w:t>safety</w:t>
      </w:r>
      <w:r>
        <w:rPr>
          <w:i/>
          <w:spacing w:val="-1"/>
          <w:sz w:val="24"/>
        </w:rPr>
        <w:t xml:space="preserve"> </w:t>
      </w:r>
      <w:r>
        <w:rPr>
          <w:i/>
          <w:spacing w:val="-2"/>
          <w:sz w:val="24"/>
        </w:rPr>
        <w:t>helmet</w:t>
      </w:r>
      <w:r>
        <w:rPr>
          <w:spacing w:val="-2"/>
          <w:sz w:val="24"/>
        </w:rPr>
        <w:t>)</w:t>
      </w:r>
    </w:p>
    <w:p w:rsidR="00F42FD2" w:rsidRDefault="00886DDE">
      <w:pPr>
        <w:pStyle w:val="ListParagraph"/>
        <w:numPr>
          <w:ilvl w:val="2"/>
          <w:numId w:val="15"/>
        </w:numPr>
        <w:tabs>
          <w:tab w:val="left" w:pos="1985"/>
        </w:tabs>
        <w:spacing w:before="258"/>
        <w:rPr>
          <w:sz w:val="24"/>
        </w:rPr>
      </w:pPr>
      <w:r>
        <w:rPr>
          <w:sz w:val="24"/>
        </w:rPr>
        <w:t>Sumbat</w:t>
      </w:r>
      <w:r>
        <w:rPr>
          <w:spacing w:val="-2"/>
          <w:sz w:val="24"/>
        </w:rPr>
        <w:t xml:space="preserve"> </w:t>
      </w:r>
      <w:r>
        <w:rPr>
          <w:sz w:val="24"/>
        </w:rPr>
        <w:t>telinga</w:t>
      </w:r>
      <w:r>
        <w:rPr>
          <w:spacing w:val="-1"/>
          <w:sz w:val="24"/>
        </w:rPr>
        <w:t xml:space="preserve"> </w:t>
      </w:r>
      <w:r>
        <w:rPr>
          <w:sz w:val="24"/>
        </w:rPr>
        <w:t>(</w:t>
      </w:r>
      <w:r>
        <w:rPr>
          <w:i/>
          <w:sz w:val="24"/>
        </w:rPr>
        <w:t>ear</w:t>
      </w:r>
      <w:r>
        <w:rPr>
          <w:i/>
          <w:spacing w:val="-1"/>
          <w:sz w:val="24"/>
        </w:rPr>
        <w:t xml:space="preserve"> </w:t>
      </w:r>
      <w:r>
        <w:rPr>
          <w:i/>
          <w:spacing w:val="-2"/>
          <w:sz w:val="24"/>
        </w:rPr>
        <w:t>plug/protection</w:t>
      </w:r>
      <w:r>
        <w:rPr>
          <w:spacing w:val="-2"/>
          <w:sz w:val="24"/>
        </w:rPr>
        <w:t>)</w:t>
      </w:r>
    </w:p>
    <w:p w:rsidR="00F42FD2" w:rsidRDefault="00886DDE">
      <w:pPr>
        <w:pStyle w:val="ListParagraph"/>
        <w:numPr>
          <w:ilvl w:val="2"/>
          <w:numId w:val="15"/>
        </w:numPr>
        <w:tabs>
          <w:tab w:val="left" w:pos="1985"/>
        </w:tabs>
        <w:spacing w:before="258"/>
        <w:rPr>
          <w:sz w:val="24"/>
        </w:rPr>
      </w:pPr>
      <w:r>
        <w:rPr>
          <w:sz w:val="24"/>
        </w:rPr>
        <w:t>Sarung</w:t>
      </w:r>
      <w:r>
        <w:rPr>
          <w:spacing w:val="-1"/>
          <w:sz w:val="24"/>
        </w:rPr>
        <w:t xml:space="preserve"> </w:t>
      </w:r>
      <w:r>
        <w:rPr>
          <w:sz w:val="24"/>
        </w:rPr>
        <w:t>tangan (</w:t>
      </w:r>
      <w:r>
        <w:rPr>
          <w:i/>
          <w:sz w:val="24"/>
        </w:rPr>
        <w:t xml:space="preserve">safety </w:t>
      </w:r>
      <w:r>
        <w:rPr>
          <w:i/>
          <w:spacing w:val="-2"/>
          <w:sz w:val="24"/>
        </w:rPr>
        <w:t>gloves</w:t>
      </w:r>
      <w:r>
        <w:rPr>
          <w:spacing w:val="-2"/>
          <w:sz w:val="24"/>
        </w:rPr>
        <w:t>)</w:t>
      </w:r>
    </w:p>
    <w:p w:rsidR="00F42FD2" w:rsidRDefault="00886DDE">
      <w:pPr>
        <w:pStyle w:val="ListParagraph"/>
        <w:numPr>
          <w:ilvl w:val="2"/>
          <w:numId w:val="15"/>
        </w:numPr>
        <w:tabs>
          <w:tab w:val="left" w:pos="1985"/>
        </w:tabs>
        <w:spacing w:before="258"/>
        <w:rPr>
          <w:sz w:val="24"/>
        </w:rPr>
      </w:pPr>
      <w:r>
        <w:rPr>
          <w:sz w:val="24"/>
        </w:rPr>
        <w:t>Kacamata</w:t>
      </w:r>
      <w:r>
        <w:rPr>
          <w:spacing w:val="-1"/>
          <w:sz w:val="24"/>
        </w:rPr>
        <w:t xml:space="preserve"> </w:t>
      </w:r>
      <w:r>
        <w:rPr>
          <w:sz w:val="24"/>
        </w:rPr>
        <w:t>(</w:t>
      </w:r>
      <w:r>
        <w:rPr>
          <w:i/>
          <w:sz w:val="24"/>
        </w:rPr>
        <w:t>safety</w:t>
      </w:r>
      <w:r>
        <w:rPr>
          <w:i/>
          <w:spacing w:val="-1"/>
          <w:sz w:val="24"/>
        </w:rPr>
        <w:t xml:space="preserve"> </w:t>
      </w:r>
      <w:r>
        <w:rPr>
          <w:i/>
          <w:spacing w:val="-2"/>
          <w:sz w:val="24"/>
        </w:rPr>
        <w:t>goggle</w:t>
      </w:r>
      <w:r>
        <w:rPr>
          <w:spacing w:val="-2"/>
          <w:sz w:val="24"/>
        </w:rPr>
        <w:t>)</w:t>
      </w:r>
    </w:p>
    <w:p w:rsidR="00F42FD2" w:rsidRDefault="00886DDE">
      <w:pPr>
        <w:pStyle w:val="BodyText"/>
        <w:spacing w:before="258" w:line="360" w:lineRule="auto"/>
        <w:ind w:left="1560" w:right="845"/>
        <w:jc w:val="both"/>
      </w:pPr>
      <w:r>
        <w:t xml:space="preserve">Pernah suatu kali pada saat kapal melaksanakan pelayaran dari </w:t>
      </w:r>
      <w:r>
        <w:rPr>
          <w:lang w:val="en-US"/>
        </w:rPr>
        <w:t>West Pier Ras Tanura</w:t>
      </w:r>
      <w:r>
        <w:t xml:space="preserve"> Jetty menuju Z</w:t>
      </w:r>
      <w:r>
        <w:rPr>
          <w:lang w:val="en-US"/>
        </w:rPr>
        <w:t>uluf</w:t>
      </w:r>
      <w:r>
        <w:t xml:space="preserve"> Oil Field pada tanggal 1</w:t>
      </w:r>
      <w:r>
        <w:rPr>
          <w:lang w:val="en-US"/>
        </w:rPr>
        <w:t>1</w:t>
      </w:r>
      <w:r>
        <w:t xml:space="preserve"> </w:t>
      </w:r>
      <w:r>
        <w:rPr>
          <w:lang w:val="en-US"/>
        </w:rPr>
        <w:t>Agustus</w:t>
      </w:r>
      <w:r>
        <w:t xml:space="preserve"> 202</w:t>
      </w:r>
      <w:r>
        <w:rPr>
          <w:lang w:val="en-US"/>
        </w:rPr>
        <w:t>5</w:t>
      </w:r>
      <w:r>
        <w:t>, Juru Minyak 1 yang</w:t>
      </w:r>
      <w:r>
        <w:rPr>
          <w:spacing w:val="-3"/>
        </w:rPr>
        <w:t xml:space="preserve"> </w:t>
      </w:r>
      <w:r>
        <w:t>sedang</w:t>
      </w:r>
      <w:r>
        <w:rPr>
          <w:spacing w:val="-3"/>
        </w:rPr>
        <w:t xml:space="preserve"> </w:t>
      </w:r>
      <w:r>
        <w:t>melakukan</w:t>
      </w:r>
      <w:r>
        <w:rPr>
          <w:spacing w:val="-3"/>
        </w:rPr>
        <w:t xml:space="preserve"> </w:t>
      </w:r>
      <w:r>
        <w:t>perbaikan</w:t>
      </w:r>
      <w:r>
        <w:rPr>
          <w:spacing w:val="-3"/>
        </w:rPr>
        <w:t xml:space="preserve"> </w:t>
      </w:r>
      <w:r>
        <w:t>atas</w:t>
      </w:r>
      <w:r>
        <w:rPr>
          <w:spacing w:val="-3"/>
        </w:rPr>
        <w:t xml:space="preserve"> </w:t>
      </w:r>
      <w:r>
        <w:t>kerusakan</w:t>
      </w:r>
      <w:r>
        <w:rPr>
          <w:spacing w:val="-3"/>
        </w:rPr>
        <w:t xml:space="preserve"> </w:t>
      </w:r>
      <w:r>
        <w:t>dan</w:t>
      </w:r>
      <w:r>
        <w:rPr>
          <w:spacing w:val="-3"/>
        </w:rPr>
        <w:t xml:space="preserve"> </w:t>
      </w:r>
      <w:r>
        <w:t>kebocoran</w:t>
      </w:r>
      <w:r>
        <w:rPr>
          <w:spacing w:val="-3"/>
        </w:rPr>
        <w:t xml:space="preserve"> </w:t>
      </w:r>
      <w:r>
        <w:t>instalasi</w:t>
      </w:r>
      <w:r>
        <w:rPr>
          <w:spacing w:val="-3"/>
        </w:rPr>
        <w:t xml:space="preserve"> </w:t>
      </w:r>
      <w:r>
        <w:t xml:space="preserve">pipa- pipa yang berkarat menggunakan alat gerinda tangan jenis </w:t>
      </w:r>
      <w:r>
        <w:rPr>
          <w:i/>
        </w:rPr>
        <w:t xml:space="preserve">brush, </w:t>
      </w:r>
      <w:r>
        <w:t>terkena serpihan karat pada bagian wajah, karena sewaktu melakukan pekerjaaan tersebut tidak memakai perlengkapan keselamatan kerja dengan baik.</w:t>
      </w:r>
    </w:p>
    <w:p w:rsidR="00F42FD2" w:rsidRDefault="00886DDE">
      <w:pPr>
        <w:pStyle w:val="BodyText"/>
        <w:spacing w:before="120" w:line="360" w:lineRule="auto"/>
        <w:ind w:left="1560" w:right="845"/>
        <w:jc w:val="both"/>
      </w:pPr>
      <w:r>
        <w:t xml:space="preserve">Peristiwa lain yang pernah terjadi pada tanggal 25 </w:t>
      </w:r>
      <w:r>
        <w:rPr>
          <w:lang w:val="en-US"/>
        </w:rPr>
        <w:t xml:space="preserve">Juli </w:t>
      </w:r>
      <w:r>
        <w:t>202</w:t>
      </w:r>
      <w:r>
        <w:rPr>
          <w:lang w:val="en-US"/>
        </w:rPr>
        <w:t>5</w:t>
      </w:r>
      <w:r>
        <w:t xml:space="preserve"> yaitu salah satu ABK mesin yang akan melakukan pengecatan di kamar mesin berjalan menuruni anak tangga kamar mesin sembari membawa 1 (satu) kaleng cat tetapi tidak memakai perlengkapan keselamatan kerja secara lengkap. ABK mesin tersebut tidak memakai sarung tangan, sepatu pengaman dan helm pengaman. Pada saat menuruni anak tangga, ABK mesin tidak berpegangan pada</w:t>
      </w:r>
      <w:r>
        <w:rPr>
          <w:spacing w:val="80"/>
        </w:rPr>
        <w:t xml:space="preserve"> </w:t>
      </w:r>
      <w:r>
        <w:rPr>
          <w:i/>
        </w:rPr>
        <w:t>handrail</w:t>
      </w:r>
      <w:r>
        <w:rPr>
          <w:i/>
          <w:spacing w:val="80"/>
        </w:rPr>
        <w:t xml:space="preserve"> </w:t>
      </w:r>
      <w:r>
        <w:t>yang</w:t>
      </w:r>
      <w:r>
        <w:rPr>
          <w:spacing w:val="80"/>
        </w:rPr>
        <w:t xml:space="preserve"> </w:t>
      </w:r>
      <w:r>
        <w:t>tersedia.</w:t>
      </w:r>
      <w:r>
        <w:rPr>
          <w:spacing w:val="80"/>
        </w:rPr>
        <w:t xml:space="preserve"> </w:t>
      </w:r>
      <w:r>
        <w:t>Kemudian</w:t>
      </w:r>
      <w:r>
        <w:rPr>
          <w:spacing w:val="80"/>
        </w:rPr>
        <w:t xml:space="preserve"> </w:t>
      </w:r>
      <w:r>
        <w:t>ABK</w:t>
      </w:r>
      <w:r>
        <w:rPr>
          <w:spacing w:val="80"/>
        </w:rPr>
        <w:t xml:space="preserve"> </w:t>
      </w:r>
      <w:r>
        <w:t>mesin</w:t>
      </w:r>
      <w:r>
        <w:rPr>
          <w:spacing w:val="80"/>
        </w:rPr>
        <w:t xml:space="preserve"> </w:t>
      </w:r>
      <w:r>
        <w:t>tersebut</w:t>
      </w:r>
      <w:r>
        <w:rPr>
          <w:spacing w:val="80"/>
        </w:rPr>
        <w:t xml:space="preserve"> </w:t>
      </w:r>
      <w:r>
        <w:t>terpeleset</w:t>
      </w:r>
    </w:p>
    <w:p w:rsidR="00F42FD2" w:rsidRDefault="00F42FD2">
      <w:pPr>
        <w:pStyle w:val="BodyText"/>
        <w:spacing w:line="360" w:lineRule="auto"/>
        <w:jc w:val="both"/>
        <w:sectPr w:rsidR="00F42FD2">
          <w:footerReference w:type="default" r:id="rId29"/>
          <w:pgSz w:w="11910" w:h="16840"/>
          <w:pgMar w:top="1340" w:right="566" w:bottom="1000" w:left="1275" w:header="0" w:footer="806" w:gutter="0"/>
          <w:pgNumType w:start="25"/>
          <w:cols w:space="720"/>
        </w:sectPr>
      </w:pPr>
    </w:p>
    <w:p w:rsidR="00F42FD2" w:rsidRDefault="00886DDE">
      <w:pPr>
        <w:pStyle w:val="BodyText"/>
        <w:spacing w:before="75" w:line="360" w:lineRule="auto"/>
        <w:ind w:left="1560" w:right="846"/>
        <w:jc w:val="both"/>
      </w:pPr>
      <w:r>
        <w:lastRenderedPageBreak/>
        <w:t>sehingga menyebabkan terkilir/keseleo pada tangan kiri dan juga terbentur</w:t>
      </w:r>
      <w:r>
        <w:rPr>
          <w:spacing w:val="40"/>
        </w:rPr>
        <w:t xml:space="preserve"> </w:t>
      </w:r>
      <w:r>
        <w:t>pada kepala bagian belakang. Hal tersebut tidak seharusnya terjadi jika ABK mesin yang akan melakukan kegiatan pengecatan tersebut memiliki kedisiplinan dan kesadaran untuk menggunakan perlengkapan keselamatan kerja dengan baik dan benar.</w:t>
      </w:r>
    </w:p>
    <w:p w:rsidR="00F42FD2" w:rsidRDefault="00886DDE">
      <w:pPr>
        <w:pStyle w:val="BodyText"/>
        <w:spacing w:before="120" w:line="360" w:lineRule="auto"/>
        <w:ind w:left="1560" w:right="846"/>
        <w:jc w:val="both"/>
      </w:pPr>
      <w:r>
        <w:t>Perlengkapan keselamatan kerja ini seringkali diabaikan oleh ABK mesin, sementara pekerjaan ABK mesin memiliki resiko yang besar. Hal ini membuktikan bahwa sebagian besar ABK mesin belum memahami betapa pentingnya keselamatan kerja sewaktu melakukan pekerjaan di atas kapal khususnya di kamar mesin. Namun karena kurangnya kedisiplinan serta kesadaran</w:t>
      </w:r>
      <w:r>
        <w:rPr>
          <w:spacing w:val="-1"/>
        </w:rPr>
        <w:t xml:space="preserve"> </w:t>
      </w:r>
      <w:r>
        <w:t>dari</w:t>
      </w:r>
      <w:r>
        <w:rPr>
          <w:spacing w:val="-1"/>
        </w:rPr>
        <w:t xml:space="preserve"> </w:t>
      </w:r>
      <w:r>
        <w:t>ABK</w:t>
      </w:r>
      <w:r>
        <w:rPr>
          <w:spacing w:val="-1"/>
        </w:rPr>
        <w:t xml:space="preserve"> </w:t>
      </w:r>
      <w:r>
        <w:t>mesin</w:t>
      </w:r>
      <w:r>
        <w:rPr>
          <w:spacing w:val="-1"/>
        </w:rPr>
        <w:t xml:space="preserve"> </w:t>
      </w:r>
      <w:r>
        <w:t>tersebut</w:t>
      </w:r>
      <w:r>
        <w:rPr>
          <w:spacing w:val="-1"/>
        </w:rPr>
        <w:t xml:space="preserve"> </w:t>
      </w:r>
      <w:r>
        <w:t>maka</w:t>
      </w:r>
      <w:r>
        <w:rPr>
          <w:spacing w:val="-1"/>
        </w:rPr>
        <w:t xml:space="preserve"> </w:t>
      </w:r>
      <w:r>
        <w:t>mengakibatkan</w:t>
      </w:r>
      <w:r>
        <w:rPr>
          <w:spacing w:val="-1"/>
        </w:rPr>
        <w:t xml:space="preserve"> </w:t>
      </w:r>
      <w:r>
        <w:t>kerugian</w:t>
      </w:r>
      <w:r>
        <w:rPr>
          <w:spacing w:val="-1"/>
        </w:rPr>
        <w:t xml:space="preserve"> </w:t>
      </w:r>
      <w:r>
        <w:t>bagi</w:t>
      </w:r>
      <w:r>
        <w:rPr>
          <w:spacing w:val="-1"/>
        </w:rPr>
        <w:t xml:space="preserve"> </w:t>
      </w:r>
      <w:r>
        <w:t>dirinya sendiri khususnya dan pada kapal pada umumnya, karena akan menghambat operasional kapal.</w:t>
      </w:r>
    </w:p>
    <w:p w:rsidR="00F42FD2" w:rsidRDefault="00F42FD2">
      <w:pPr>
        <w:pStyle w:val="BodyText"/>
        <w:spacing w:before="259"/>
      </w:pPr>
    </w:p>
    <w:p w:rsidR="00F42FD2" w:rsidRDefault="00886DDE">
      <w:pPr>
        <w:pStyle w:val="Heading4"/>
        <w:numPr>
          <w:ilvl w:val="1"/>
          <w:numId w:val="15"/>
        </w:numPr>
        <w:tabs>
          <w:tab w:val="left" w:pos="1560"/>
        </w:tabs>
        <w:spacing w:before="1"/>
        <w:ind w:hanging="401"/>
      </w:pPr>
      <w:r>
        <w:t>Fakta</w:t>
      </w:r>
      <w:r>
        <w:rPr>
          <w:spacing w:val="-3"/>
        </w:rPr>
        <w:t xml:space="preserve"> </w:t>
      </w:r>
      <w:r>
        <w:rPr>
          <w:spacing w:val="-5"/>
        </w:rPr>
        <w:t>III</w:t>
      </w:r>
    </w:p>
    <w:p w:rsidR="00F42FD2" w:rsidRDefault="00886DDE">
      <w:pPr>
        <w:pStyle w:val="BodyText"/>
        <w:spacing w:before="255" w:line="360" w:lineRule="auto"/>
        <w:ind w:left="1560" w:right="903"/>
        <w:jc w:val="both"/>
      </w:pPr>
      <w:r>
        <w:t>Selain peristiwa tersebut di atas, juga terdapat kondisi yang dapat menyebabkan kecelakaan kerja di kamar mesin yakni perlengkapan keselamatan kerja dan peralatan kerja tidak ditempatkan dengan rapi, terkesan berantakan dan kurang terawat sehingga dapat memperpendek masa</w:t>
      </w:r>
      <w:r>
        <w:rPr>
          <w:spacing w:val="40"/>
        </w:rPr>
        <w:t xml:space="preserve"> </w:t>
      </w:r>
      <w:r>
        <w:t>pemakaian dari perlengkapan keselamatan dan peralatan itu sendiri. Kondisi</w:t>
      </w:r>
      <w:r>
        <w:rPr>
          <w:spacing w:val="40"/>
        </w:rPr>
        <w:t xml:space="preserve"> </w:t>
      </w:r>
      <w:r>
        <w:t xml:space="preserve">ini akan menimbulkan resiko kecelakaan bagi ABK mesin yang </w:t>
      </w:r>
      <w:r>
        <w:rPr>
          <w:spacing w:val="-2"/>
        </w:rPr>
        <w:t>menggunakannnya.</w:t>
      </w:r>
    </w:p>
    <w:p w:rsidR="00F42FD2" w:rsidRDefault="00886DDE">
      <w:pPr>
        <w:pStyle w:val="BodyText"/>
        <w:spacing w:before="120" w:line="360" w:lineRule="auto"/>
        <w:ind w:left="1560" w:right="845"/>
        <w:jc w:val="both"/>
      </w:pPr>
      <w:r>
        <w:t>Dalam melaksanakan pekerjaannya, Anak Buah Kapal khususnya ABK mesin seringkali mengabaikan peraturan-peraturan</w:t>
      </w:r>
      <w:r>
        <w:rPr>
          <w:sz w:val="22"/>
        </w:rPr>
        <w:t xml:space="preserve">, </w:t>
      </w:r>
      <w:r>
        <w:t>tugas dan prosedur perawatan yang terdapat di kamar mesin, misalnya merokok tidak pada tempatnya,</w:t>
      </w:r>
      <w:r>
        <w:rPr>
          <w:spacing w:val="40"/>
        </w:rPr>
        <w:t xml:space="preserve"> </w:t>
      </w:r>
      <w:r>
        <w:t>bekerja tidak sesuai buku panduan (</w:t>
      </w:r>
      <w:r>
        <w:rPr>
          <w:i/>
        </w:rPr>
        <w:t>manual book</w:t>
      </w:r>
      <w:r>
        <w:t>), tidak membersihkan kamar mesin setelah melakukan perawatan/perbaikan dan masih banyak lagi hal lainnya. Hal ini tentunya akan sangat membahayakan mengingat kecelakaan kerja dapat terjadi kapan saja. Dengan tidak mengikutinya aturan keselamatan kerja, resiko kecelakaan kerja akan semakin besar. Kurangnya penerapan</w:t>
      </w:r>
      <w:r>
        <w:rPr>
          <w:spacing w:val="40"/>
        </w:rPr>
        <w:t xml:space="preserve"> </w:t>
      </w:r>
      <w:r>
        <w:t>sistem perawatan yang terencana dengan baik, mengakibatkan ruang kamar mesin tidak dapat menunjang keselamatan kerja.</w:t>
      </w:r>
    </w:p>
    <w:p w:rsidR="00F42FD2" w:rsidRDefault="00F42FD2">
      <w:pPr>
        <w:pStyle w:val="BodyText"/>
        <w:spacing w:line="360" w:lineRule="auto"/>
        <w:jc w:val="both"/>
        <w:sectPr w:rsidR="00F42FD2">
          <w:pgSz w:w="11910" w:h="16840"/>
          <w:pgMar w:top="1340" w:right="566" w:bottom="1000" w:left="1275" w:header="0" w:footer="806" w:gutter="0"/>
          <w:cols w:space="720"/>
        </w:sectPr>
      </w:pPr>
    </w:p>
    <w:p w:rsidR="00F42FD2" w:rsidRDefault="00886DDE">
      <w:pPr>
        <w:pStyle w:val="Heading3"/>
        <w:numPr>
          <w:ilvl w:val="0"/>
          <w:numId w:val="15"/>
        </w:numPr>
        <w:tabs>
          <w:tab w:val="left" w:pos="1135"/>
        </w:tabs>
        <w:spacing w:before="77"/>
        <w:ind w:left="1135" w:hanging="426"/>
      </w:pPr>
      <w:bookmarkStart w:id="14" w:name="_TOC_250005"/>
      <w:r>
        <w:lastRenderedPageBreak/>
        <w:t>ANALISIS</w:t>
      </w:r>
      <w:r>
        <w:rPr>
          <w:spacing w:val="-8"/>
        </w:rPr>
        <w:t xml:space="preserve"> </w:t>
      </w:r>
      <w:bookmarkEnd w:id="14"/>
      <w:r>
        <w:rPr>
          <w:spacing w:val="-4"/>
        </w:rPr>
        <w:t>DATA</w:t>
      </w:r>
    </w:p>
    <w:p w:rsidR="00F42FD2" w:rsidRDefault="00886DDE">
      <w:pPr>
        <w:pStyle w:val="BodyText"/>
        <w:spacing w:before="256" w:line="360" w:lineRule="auto"/>
        <w:ind w:left="1135" w:right="846"/>
        <w:jc w:val="both"/>
      </w:pPr>
      <w:r>
        <w:t>Sebagaimana telah diuraikan pada bab sebelumnya bahwa yang menjadi permasalahan utama dalam kaitannya dengan keselamatan kerja di kamar mesin yaitu pelaksanaan kerja yang kurang terarah, perlengkapan keselamatan kerja yang kurang dipelihara dan penerapan peraturan dan prosedur pelaksanaan tugas perawatan di kamar mesin yang kurang dipatuhi. Agar lebih mudah dianalisa pemecahan masalahnya terlebih dahulu penulis menganalisa penyebab dari permasalahan-permasalahan tersebut.</w:t>
      </w:r>
    </w:p>
    <w:p w:rsidR="00F42FD2" w:rsidRDefault="00886DDE">
      <w:pPr>
        <w:pStyle w:val="Heading4"/>
        <w:numPr>
          <w:ilvl w:val="1"/>
          <w:numId w:val="15"/>
        </w:numPr>
        <w:tabs>
          <w:tab w:val="left" w:pos="1560"/>
        </w:tabs>
        <w:spacing w:before="121" w:line="360" w:lineRule="auto"/>
        <w:ind w:right="847"/>
        <w:jc w:val="both"/>
      </w:pPr>
      <w:r>
        <w:t xml:space="preserve">Kurangnya Kesadaran Terhadap Penggunaan Peralatan Keselamatan </w:t>
      </w:r>
      <w:r>
        <w:rPr>
          <w:spacing w:val="-2"/>
        </w:rPr>
        <w:t>Kerja</w:t>
      </w:r>
    </w:p>
    <w:p w:rsidR="00F42FD2" w:rsidRDefault="00886DDE">
      <w:pPr>
        <w:pStyle w:val="BodyText"/>
        <w:spacing w:before="118"/>
        <w:ind w:left="1560"/>
        <w:jc w:val="both"/>
      </w:pPr>
      <w:r>
        <w:t>Penyebabnya</w:t>
      </w:r>
      <w:r>
        <w:rPr>
          <w:spacing w:val="-11"/>
        </w:rPr>
        <w:t xml:space="preserve"> </w:t>
      </w:r>
      <w:r>
        <w:rPr>
          <w:spacing w:val="-2"/>
        </w:rPr>
        <w:t>adalah:</w:t>
      </w:r>
    </w:p>
    <w:p w:rsidR="00F42FD2" w:rsidRDefault="00886DDE">
      <w:pPr>
        <w:pStyle w:val="Heading4"/>
        <w:numPr>
          <w:ilvl w:val="2"/>
          <w:numId w:val="15"/>
        </w:numPr>
        <w:tabs>
          <w:tab w:val="left" w:pos="1985"/>
        </w:tabs>
        <w:spacing w:before="260" w:line="360" w:lineRule="auto"/>
        <w:ind w:right="845"/>
        <w:jc w:val="both"/>
      </w:pPr>
      <w:r>
        <w:t>ABK Mesin Tidak Disiplin Dalam Menggunakan Alat-Alat Keselamatan Kerja Pada Saat Melaksanakan Tugas Perawatan</w:t>
      </w:r>
    </w:p>
    <w:p w:rsidR="00F42FD2" w:rsidRDefault="00886DDE">
      <w:pPr>
        <w:pStyle w:val="BodyText"/>
        <w:spacing w:before="118" w:line="360" w:lineRule="auto"/>
        <w:ind w:left="1985" w:right="845"/>
        <w:jc w:val="both"/>
      </w:pPr>
      <w:r>
        <w:t xml:space="preserve">Dalam melakukan pekerjaan di kapal dibutuhkan tingkat kesadaran dan disiplin yang tinggi karena kalau tidak akan menimbulkan bahaya atau kecelakaan yang sangat memungkinkan bagi ABK itu sendiri. Meskipun demikian, terkadang masih dijumpai ABK Mesin yang lalai dalam menggunakan </w:t>
      </w:r>
      <w:r>
        <w:rPr>
          <w:i/>
        </w:rPr>
        <w:t>safety helmet</w:t>
      </w:r>
      <w:r>
        <w:t xml:space="preserve">, </w:t>
      </w:r>
      <w:r>
        <w:rPr>
          <w:i/>
        </w:rPr>
        <w:t xml:space="preserve">work vest </w:t>
      </w:r>
      <w:r>
        <w:t xml:space="preserve">ataupun </w:t>
      </w:r>
      <w:r>
        <w:rPr>
          <w:i/>
        </w:rPr>
        <w:t xml:space="preserve">safety shoes </w:t>
      </w:r>
      <w:r>
        <w:t>disaat melakukan pekerjaan perawatan. ABK Mesin pada saat melaksanakan perawatan dan perbaikan mesin lalai memperhatikan keselamatan jiwa mereka, sehingga tidak menggunakan peralatan keselamatan, padahal alat- alat tersebut mutlak harus digunakan pada waktu bekerja.</w:t>
      </w:r>
    </w:p>
    <w:p w:rsidR="00F42FD2" w:rsidRDefault="00886DDE">
      <w:pPr>
        <w:pStyle w:val="BodyText"/>
        <w:spacing w:before="120" w:line="360" w:lineRule="auto"/>
        <w:ind w:left="1985" w:right="845"/>
        <w:jc w:val="both"/>
      </w:pPr>
      <w:r>
        <w:t>Pelanggaran terhadap prosedur keselamatan kerja, seringkali dilakukan oleh ABK Mesin. Oleh karena itu kedua dokumen ini sangat penting peranannya dalam menentukan sikap terhadap resiko dari suatu pekerjaan tentunya harus disertai dengan pengawasan dalam penerapannya. Penggunaan alat pelindung diri (APD) merupakan pilihan terakhir jika sudah tidak mampu secara penuh mengendalikan bahaya tersebut.</w:t>
      </w:r>
    </w:p>
    <w:p w:rsidR="00F42FD2" w:rsidRDefault="00886DDE">
      <w:pPr>
        <w:pStyle w:val="BodyText"/>
        <w:spacing w:before="121" w:line="360" w:lineRule="auto"/>
        <w:ind w:left="1985" w:right="846"/>
        <w:jc w:val="both"/>
      </w:pPr>
      <w:r>
        <w:t>Untuk itu sangat penting untuk memperhatikan instruksi yang diberikan oleh para perwira jaga, serta mempraktekan apa yang kita pelajari berulangkali sehingga dapat melakukannya dengan benar dan mudah. Disamping</w:t>
      </w:r>
      <w:r>
        <w:rPr>
          <w:spacing w:val="-1"/>
        </w:rPr>
        <w:t xml:space="preserve"> </w:t>
      </w:r>
      <w:r>
        <w:t>itu pengontrolan</w:t>
      </w:r>
      <w:r>
        <w:rPr>
          <w:spacing w:val="-1"/>
        </w:rPr>
        <w:t xml:space="preserve"> </w:t>
      </w:r>
      <w:r>
        <w:t>dalam</w:t>
      </w:r>
      <w:r>
        <w:rPr>
          <w:spacing w:val="-2"/>
        </w:rPr>
        <w:t xml:space="preserve"> </w:t>
      </w:r>
      <w:r>
        <w:t xml:space="preserve">pembuatan </w:t>
      </w:r>
      <w:r>
        <w:rPr>
          <w:i/>
        </w:rPr>
        <w:t>risk</w:t>
      </w:r>
      <w:r>
        <w:rPr>
          <w:i/>
          <w:spacing w:val="-1"/>
        </w:rPr>
        <w:t xml:space="preserve"> </w:t>
      </w:r>
      <w:r>
        <w:rPr>
          <w:i/>
        </w:rPr>
        <w:t xml:space="preserve">assessment </w:t>
      </w:r>
      <w:r>
        <w:t xml:space="preserve">sangat </w:t>
      </w:r>
      <w:r>
        <w:rPr>
          <w:spacing w:val="-2"/>
        </w:rPr>
        <w:t>perlu</w:t>
      </w:r>
    </w:p>
    <w:p w:rsidR="00F42FD2" w:rsidRDefault="00F42FD2">
      <w:pPr>
        <w:pStyle w:val="BodyText"/>
        <w:spacing w:line="360" w:lineRule="auto"/>
        <w:jc w:val="both"/>
        <w:sectPr w:rsidR="00F42FD2">
          <w:pgSz w:w="11910" w:h="16840"/>
          <w:pgMar w:top="1340" w:right="566" w:bottom="1000" w:left="1275" w:header="0" w:footer="806" w:gutter="0"/>
          <w:cols w:space="720"/>
        </w:sectPr>
      </w:pPr>
    </w:p>
    <w:p w:rsidR="00F42FD2" w:rsidRDefault="00886DDE">
      <w:pPr>
        <w:pStyle w:val="BodyText"/>
        <w:spacing w:before="75" w:line="360" w:lineRule="auto"/>
        <w:ind w:left="1985" w:right="845"/>
        <w:jc w:val="both"/>
      </w:pPr>
      <w:r>
        <w:lastRenderedPageBreak/>
        <w:t>dilakukan oleh perwira maupun KKM sebagai penanggung jawab bagian mesin. Adapun sikap disiplin dan cara kerja yang tepat merupakan hal</w:t>
      </w:r>
      <w:r>
        <w:rPr>
          <w:spacing w:val="40"/>
        </w:rPr>
        <w:t xml:space="preserve"> </w:t>
      </w:r>
      <w:r>
        <w:t>yang penting terhadap keselamatan kerja dan tugas itu. Dengan diadakannya latihan dan penyuluhan khususnya dalam hal keselamatan kerja yang dituangkan dalam sistem manajemen keselamatan adalah penting mengingat kebanyakan kecelakaan terjadi pada pekerja yang kurang terlatih.</w:t>
      </w:r>
    </w:p>
    <w:p w:rsidR="00F42FD2" w:rsidRDefault="00F42FD2">
      <w:pPr>
        <w:pStyle w:val="BodyText"/>
        <w:spacing w:before="259"/>
      </w:pPr>
    </w:p>
    <w:p w:rsidR="00F42FD2" w:rsidRDefault="00886DDE">
      <w:pPr>
        <w:pStyle w:val="Heading4"/>
        <w:numPr>
          <w:ilvl w:val="2"/>
          <w:numId w:val="15"/>
        </w:numPr>
        <w:tabs>
          <w:tab w:val="left" w:pos="1985"/>
        </w:tabs>
        <w:ind w:hanging="414"/>
      </w:pPr>
      <w:r>
        <w:t xml:space="preserve">Lingkungan Kerja Yang Tidak </w:t>
      </w:r>
      <w:r>
        <w:rPr>
          <w:spacing w:val="-4"/>
        </w:rPr>
        <w:t>Aman</w:t>
      </w:r>
    </w:p>
    <w:p w:rsidR="00F42FD2" w:rsidRDefault="00886DDE">
      <w:pPr>
        <w:pStyle w:val="BodyText"/>
        <w:spacing w:before="256" w:line="360" w:lineRule="auto"/>
        <w:ind w:left="1985" w:right="845"/>
        <w:jc w:val="both"/>
      </w:pPr>
      <w:r>
        <w:t>Kecelakan merupakan suatu kejadian yang tak terduga dan tidak diharapkan. Kejadian yang tak terduga karena di balik persitiwa</w:t>
      </w:r>
      <w:r>
        <w:rPr>
          <w:spacing w:val="40"/>
        </w:rPr>
        <w:t xml:space="preserve"> </w:t>
      </w:r>
      <w:r>
        <w:t>kecelakaan ini tidak terdapat unsur kesengajaan. Peristiwa kecelakaan mengakibatkan kerugian material maupun penderitaan dari yang paling ringan sampai paling berat bagi korban.</w:t>
      </w:r>
    </w:p>
    <w:p w:rsidR="00F42FD2" w:rsidRDefault="00886DDE">
      <w:pPr>
        <w:pStyle w:val="BodyText"/>
        <w:spacing w:before="120" w:line="360" w:lineRule="auto"/>
        <w:ind w:left="1985" w:right="846"/>
        <w:jc w:val="both"/>
      </w:pPr>
      <w:r>
        <w:t>Peristiwa kecelakaan selalu ada penyebabnya, kecelakaan dapat terjadi akibat tindakan perbuatan korban yang tidak memenuhi keselamatan maupun akibat keadaan lingkungan yang tidak aman. Faktor penyebab kecelakaan lebih sering terjadi akibat kelalaian manusia dalam memperhatikan lingkungan kerja yang aman.</w:t>
      </w:r>
    </w:p>
    <w:p w:rsidR="00F42FD2" w:rsidRDefault="00886DDE">
      <w:pPr>
        <w:pStyle w:val="BodyText"/>
        <w:spacing w:before="120" w:line="360" w:lineRule="auto"/>
        <w:ind w:left="1985" w:right="847"/>
        <w:jc w:val="both"/>
      </w:pPr>
      <w:r>
        <w:t>Sebagai contoh yang penulis alami terjadi pada saat perawatan mesin</w:t>
      </w:r>
      <w:r>
        <w:rPr>
          <w:spacing w:val="40"/>
        </w:rPr>
        <w:t xml:space="preserve"> </w:t>
      </w:r>
      <w:r>
        <w:t>diesel bantu yaitu proses penggantian oli carter, dimana setelah proses tersebut terdapat tetesan oli di lantai kamar mesin. Pada saat yang bersamaan salah seorang ABK Mesin yang sedang melaksanakan tugas jaga</w:t>
      </w:r>
      <w:r>
        <w:rPr>
          <w:spacing w:val="-1"/>
        </w:rPr>
        <w:t xml:space="preserve"> </w:t>
      </w:r>
      <w:r>
        <w:t>melewati</w:t>
      </w:r>
      <w:r>
        <w:rPr>
          <w:spacing w:val="-1"/>
        </w:rPr>
        <w:t xml:space="preserve"> </w:t>
      </w:r>
      <w:r>
        <w:t>area</w:t>
      </w:r>
      <w:r>
        <w:rPr>
          <w:spacing w:val="-2"/>
        </w:rPr>
        <w:t xml:space="preserve"> </w:t>
      </w:r>
      <w:r>
        <w:t>tersebut</w:t>
      </w:r>
      <w:r>
        <w:rPr>
          <w:spacing w:val="-1"/>
        </w:rPr>
        <w:t xml:space="preserve"> </w:t>
      </w:r>
      <w:r>
        <w:t>dan</w:t>
      </w:r>
      <w:r>
        <w:rPr>
          <w:spacing w:val="-2"/>
        </w:rPr>
        <w:t xml:space="preserve"> </w:t>
      </w:r>
      <w:r>
        <w:t>terpeleset,</w:t>
      </w:r>
      <w:r>
        <w:rPr>
          <w:spacing w:val="-1"/>
        </w:rPr>
        <w:t xml:space="preserve"> </w:t>
      </w:r>
      <w:r>
        <w:t>sehingga</w:t>
      </w:r>
      <w:r>
        <w:rPr>
          <w:spacing w:val="-1"/>
        </w:rPr>
        <w:t xml:space="preserve"> </w:t>
      </w:r>
      <w:r>
        <w:t>mengakibatkan</w:t>
      </w:r>
      <w:r>
        <w:rPr>
          <w:spacing w:val="-1"/>
        </w:rPr>
        <w:t xml:space="preserve"> </w:t>
      </w:r>
      <w:r>
        <w:t>lengan kanannya terkilir.</w:t>
      </w:r>
    </w:p>
    <w:p w:rsidR="00F42FD2" w:rsidRDefault="00886DDE">
      <w:pPr>
        <w:pStyle w:val="BodyText"/>
        <w:spacing w:before="120" w:line="360" w:lineRule="auto"/>
        <w:ind w:left="1985" w:right="845"/>
        <w:jc w:val="both"/>
      </w:pPr>
      <w:r>
        <w:t>Selain itu terdapat kondisi peralatan kerja yang berserakan di kamar mesin yang suatu kali pernah membuat ABK Mesin terjatuh akibat menginjak peralatan kerja tersebut.</w:t>
      </w:r>
    </w:p>
    <w:p w:rsidR="00F42FD2" w:rsidRDefault="00886DDE">
      <w:pPr>
        <w:pStyle w:val="BodyText"/>
        <w:spacing w:before="121" w:line="360" w:lineRule="auto"/>
        <w:ind w:left="1985" w:right="847"/>
        <w:jc w:val="both"/>
      </w:pPr>
      <w:r>
        <w:t>Dari peristiwa tersebut di atas diketahui bahwa kecelakaan mungkin dapat terjadi akibat kelalaian atau keteledoran manusia. Apabila kecelakaan tersebut mengakibatkan korban, maka sudah pasti si korban yaitu ABK Mesin</w:t>
      </w:r>
      <w:r>
        <w:rPr>
          <w:spacing w:val="51"/>
        </w:rPr>
        <w:t xml:space="preserve"> </w:t>
      </w:r>
      <w:r>
        <w:t>tidak</w:t>
      </w:r>
      <w:r>
        <w:rPr>
          <w:spacing w:val="52"/>
        </w:rPr>
        <w:t xml:space="preserve"> </w:t>
      </w:r>
      <w:r>
        <w:t>dapat</w:t>
      </w:r>
      <w:r>
        <w:rPr>
          <w:spacing w:val="52"/>
        </w:rPr>
        <w:t xml:space="preserve"> </w:t>
      </w:r>
      <w:r>
        <w:t>bekerja</w:t>
      </w:r>
      <w:r>
        <w:rPr>
          <w:spacing w:val="52"/>
        </w:rPr>
        <w:t xml:space="preserve"> </w:t>
      </w:r>
      <w:r>
        <w:t>selama</w:t>
      </w:r>
      <w:r>
        <w:rPr>
          <w:spacing w:val="53"/>
        </w:rPr>
        <w:t xml:space="preserve"> </w:t>
      </w:r>
      <w:r>
        <w:t>beberapa</w:t>
      </w:r>
      <w:r>
        <w:rPr>
          <w:spacing w:val="52"/>
        </w:rPr>
        <w:t xml:space="preserve"> </w:t>
      </w:r>
      <w:r>
        <w:t>hari</w:t>
      </w:r>
      <w:r>
        <w:rPr>
          <w:spacing w:val="52"/>
        </w:rPr>
        <w:t xml:space="preserve"> </w:t>
      </w:r>
      <w:r>
        <w:t>untuk</w:t>
      </w:r>
      <w:r>
        <w:rPr>
          <w:spacing w:val="52"/>
        </w:rPr>
        <w:t xml:space="preserve"> </w:t>
      </w:r>
      <w:r>
        <w:t>pengobatan</w:t>
      </w:r>
      <w:r>
        <w:rPr>
          <w:spacing w:val="52"/>
        </w:rPr>
        <w:t xml:space="preserve"> </w:t>
      </w:r>
      <w:r>
        <w:rPr>
          <w:spacing w:val="-5"/>
        </w:rPr>
        <w:t>dan</w:t>
      </w:r>
    </w:p>
    <w:p w:rsidR="00F42FD2" w:rsidRDefault="00F42FD2">
      <w:pPr>
        <w:pStyle w:val="BodyText"/>
        <w:spacing w:line="360" w:lineRule="auto"/>
        <w:jc w:val="both"/>
        <w:sectPr w:rsidR="00F42FD2">
          <w:pgSz w:w="11910" w:h="16840"/>
          <w:pgMar w:top="1340" w:right="566" w:bottom="1000" w:left="1275" w:header="0" w:footer="806" w:gutter="0"/>
          <w:cols w:space="720"/>
        </w:sectPr>
      </w:pPr>
    </w:p>
    <w:p w:rsidR="00F42FD2" w:rsidRDefault="00886DDE">
      <w:pPr>
        <w:pStyle w:val="BodyText"/>
        <w:spacing w:before="75" w:line="360" w:lineRule="auto"/>
        <w:ind w:left="1985" w:right="846"/>
        <w:jc w:val="both"/>
      </w:pPr>
      <w:r>
        <w:lastRenderedPageBreak/>
        <w:t>perlu istirahat, sehingga kelancaran kerja terganggu. Bila peristiwa</w:t>
      </w:r>
      <w:r>
        <w:rPr>
          <w:spacing w:val="80"/>
        </w:rPr>
        <w:t xml:space="preserve"> </w:t>
      </w:r>
      <w:r>
        <w:t>tersebut terjadi pada saat kapal akan berangkat dapat mengakibatkan keberangkatan kapal tertunda.</w:t>
      </w:r>
    </w:p>
    <w:p w:rsidR="00F42FD2" w:rsidRDefault="00886DDE">
      <w:pPr>
        <w:pStyle w:val="BodyText"/>
        <w:spacing w:before="120" w:line="360" w:lineRule="auto"/>
        <w:ind w:left="1985" w:right="846"/>
        <w:jc w:val="both"/>
      </w:pPr>
      <w:r>
        <w:t>Kecelakaan yang terjadi juga mengakibatkan kerugian perusahaan. Jika keberangkatan kapal tertunda berarti biaya operasional bertambah, kerugian ongkos pengobatan dan perawatan ABK Mesin tersebut. Apabila kejadian tersebut mengakibatkan korban tidak dapat bekerja sama sekali (cacat), maka perusahaan akan menderita kerugian berupa ongkos pemulangan korban dan pengiriman penggantinya. Hal ini membuktikan bahwa kecelakaan sekecil apapun dapat mengakibatkan kerugian yang cukup besar.</w:t>
      </w:r>
    </w:p>
    <w:p w:rsidR="00F42FD2" w:rsidRDefault="00F42FD2">
      <w:pPr>
        <w:pStyle w:val="BodyText"/>
        <w:spacing w:before="139"/>
      </w:pPr>
    </w:p>
    <w:p w:rsidR="00F42FD2" w:rsidRDefault="00886DDE">
      <w:pPr>
        <w:pStyle w:val="Heading4"/>
        <w:numPr>
          <w:ilvl w:val="1"/>
          <w:numId w:val="15"/>
        </w:numPr>
        <w:tabs>
          <w:tab w:val="left" w:pos="1560"/>
        </w:tabs>
        <w:ind w:hanging="426"/>
      </w:pPr>
      <w:r>
        <w:t>Perlengkapan</w:t>
      </w:r>
      <w:r>
        <w:rPr>
          <w:spacing w:val="-4"/>
        </w:rPr>
        <w:t xml:space="preserve"> </w:t>
      </w:r>
      <w:r>
        <w:t>Keselamatan</w:t>
      </w:r>
      <w:r>
        <w:rPr>
          <w:spacing w:val="-2"/>
        </w:rPr>
        <w:t xml:space="preserve"> </w:t>
      </w:r>
      <w:r>
        <w:t>Kerja</w:t>
      </w:r>
      <w:r>
        <w:rPr>
          <w:spacing w:val="-2"/>
        </w:rPr>
        <w:t xml:space="preserve"> </w:t>
      </w:r>
      <w:r>
        <w:t>Kurang</w:t>
      </w:r>
      <w:r>
        <w:rPr>
          <w:spacing w:val="-2"/>
        </w:rPr>
        <w:t xml:space="preserve"> Memadai</w:t>
      </w:r>
    </w:p>
    <w:p w:rsidR="00F42FD2" w:rsidRDefault="00886DDE">
      <w:pPr>
        <w:pStyle w:val="BodyText"/>
        <w:spacing w:before="256" w:line="360" w:lineRule="auto"/>
        <w:ind w:left="1560" w:right="846"/>
        <w:jc w:val="both"/>
      </w:pPr>
      <w:r>
        <w:t>Dalam melakukan suatu pekerjaan khususnya perawatan di kamar mesin setiap ABK</w:t>
      </w:r>
      <w:r>
        <w:rPr>
          <w:spacing w:val="-1"/>
        </w:rPr>
        <w:t xml:space="preserve"> </w:t>
      </w:r>
      <w:r>
        <w:t>Mesin</w:t>
      </w:r>
      <w:r>
        <w:rPr>
          <w:spacing w:val="-1"/>
        </w:rPr>
        <w:t xml:space="preserve"> </w:t>
      </w:r>
      <w:r>
        <w:t>diharuskan</w:t>
      </w:r>
      <w:r>
        <w:rPr>
          <w:spacing w:val="-1"/>
        </w:rPr>
        <w:t xml:space="preserve"> </w:t>
      </w:r>
      <w:r>
        <w:t>untuk</w:t>
      </w:r>
      <w:r>
        <w:rPr>
          <w:spacing w:val="-1"/>
        </w:rPr>
        <w:t xml:space="preserve"> </w:t>
      </w:r>
      <w:r>
        <w:t>memakai</w:t>
      </w:r>
      <w:r>
        <w:rPr>
          <w:spacing w:val="-1"/>
        </w:rPr>
        <w:t xml:space="preserve"> </w:t>
      </w:r>
      <w:r>
        <w:t>perlengkapan</w:t>
      </w:r>
      <w:r>
        <w:rPr>
          <w:spacing w:val="-1"/>
        </w:rPr>
        <w:t xml:space="preserve"> </w:t>
      </w:r>
      <w:r>
        <w:t>keselamatan</w:t>
      </w:r>
      <w:r>
        <w:rPr>
          <w:spacing w:val="-1"/>
        </w:rPr>
        <w:t xml:space="preserve"> </w:t>
      </w:r>
      <w:r>
        <w:t>kerja</w:t>
      </w:r>
      <w:r>
        <w:rPr>
          <w:spacing w:val="-1"/>
        </w:rPr>
        <w:t xml:space="preserve"> </w:t>
      </w:r>
      <w:r>
        <w:t>secara lengkap, tetapi masih saja ditemui para ABK Mesin tidak memakai secara lengkap dan kurang memadai.</w:t>
      </w:r>
    </w:p>
    <w:p w:rsidR="00F42FD2" w:rsidRDefault="00886DDE">
      <w:pPr>
        <w:pStyle w:val="BodyText"/>
        <w:spacing w:before="120"/>
        <w:ind w:left="1560"/>
        <w:jc w:val="both"/>
      </w:pPr>
      <w:r>
        <w:t>Penyebabnya</w:t>
      </w:r>
      <w:r>
        <w:rPr>
          <w:spacing w:val="-1"/>
        </w:rPr>
        <w:t xml:space="preserve"> </w:t>
      </w:r>
      <w:r>
        <w:rPr>
          <w:spacing w:val="-2"/>
        </w:rPr>
        <w:t>adalah:</w:t>
      </w:r>
    </w:p>
    <w:p w:rsidR="00F42FD2" w:rsidRDefault="00886DDE">
      <w:pPr>
        <w:pStyle w:val="Heading4"/>
        <w:numPr>
          <w:ilvl w:val="2"/>
          <w:numId w:val="15"/>
        </w:numPr>
        <w:tabs>
          <w:tab w:val="left" w:pos="1985"/>
        </w:tabs>
        <w:spacing w:before="261"/>
      </w:pPr>
      <w:r>
        <w:t>Kurangnya</w:t>
      </w:r>
      <w:r>
        <w:rPr>
          <w:spacing w:val="-1"/>
        </w:rPr>
        <w:t xml:space="preserve"> </w:t>
      </w:r>
      <w:r>
        <w:t>Disiplin</w:t>
      </w:r>
      <w:r>
        <w:rPr>
          <w:spacing w:val="-1"/>
        </w:rPr>
        <w:t xml:space="preserve"> </w:t>
      </w:r>
      <w:r>
        <w:t>ABK</w:t>
      </w:r>
      <w:r>
        <w:rPr>
          <w:spacing w:val="-1"/>
        </w:rPr>
        <w:t xml:space="preserve"> </w:t>
      </w:r>
      <w:r>
        <w:t>Mesin</w:t>
      </w:r>
      <w:r>
        <w:rPr>
          <w:spacing w:val="-3"/>
        </w:rPr>
        <w:t xml:space="preserve"> </w:t>
      </w:r>
      <w:r>
        <w:t>Dalam</w:t>
      </w:r>
      <w:r>
        <w:rPr>
          <w:spacing w:val="-1"/>
        </w:rPr>
        <w:t xml:space="preserve"> </w:t>
      </w:r>
      <w:r>
        <w:t xml:space="preserve">Melaksankan </w:t>
      </w:r>
      <w:r>
        <w:rPr>
          <w:spacing w:val="-2"/>
        </w:rPr>
        <w:t>Perawatan</w:t>
      </w:r>
    </w:p>
    <w:p w:rsidR="00F42FD2" w:rsidRDefault="00886DDE">
      <w:pPr>
        <w:pStyle w:val="BodyText"/>
        <w:spacing w:before="255" w:line="360" w:lineRule="auto"/>
        <w:ind w:left="1985" w:right="845"/>
        <w:jc w:val="both"/>
      </w:pPr>
      <w:r>
        <w:t>Untuk menunjang kelancaran pekerjaaan baik perawatan maupun perbaikan di kamar mesin maka diperlukan keterampilan dan kondisi fisik yang baik dari para ABK Mesin. Oleh karena itu untuk melindungi</w:t>
      </w:r>
      <w:r>
        <w:rPr>
          <w:spacing w:val="40"/>
        </w:rPr>
        <w:t xml:space="preserve"> </w:t>
      </w:r>
      <w:r>
        <w:t>anggota tubuh maka diperlukan alat-alat keselamatan kerja, baik yang bersifat</w:t>
      </w:r>
      <w:r>
        <w:rPr>
          <w:spacing w:val="-3"/>
        </w:rPr>
        <w:t xml:space="preserve"> </w:t>
      </w:r>
      <w:r>
        <w:t>standar</w:t>
      </w:r>
      <w:r>
        <w:rPr>
          <w:spacing w:val="-3"/>
        </w:rPr>
        <w:t xml:space="preserve"> </w:t>
      </w:r>
      <w:r>
        <w:t>perseorangan</w:t>
      </w:r>
      <w:r>
        <w:rPr>
          <w:spacing w:val="-3"/>
        </w:rPr>
        <w:t xml:space="preserve"> </w:t>
      </w:r>
      <w:r>
        <w:t>maupun</w:t>
      </w:r>
      <w:r>
        <w:rPr>
          <w:spacing w:val="-3"/>
        </w:rPr>
        <w:t xml:space="preserve"> </w:t>
      </w:r>
      <w:r>
        <w:t>alat-alat</w:t>
      </w:r>
      <w:r>
        <w:rPr>
          <w:spacing w:val="-3"/>
        </w:rPr>
        <w:t xml:space="preserve"> </w:t>
      </w:r>
      <w:r>
        <w:t>keselamatan</w:t>
      </w:r>
      <w:r>
        <w:rPr>
          <w:spacing w:val="-3"/>
        </w:rPr>
        <w:t xml:space="preserve"> </w:t>
      </w:r>
      <w:r>
        <w:t>yang</w:t>
      </w:r>
      <w:r>
        <w:rPr>
          <w:spacing w:val="-3"/>
        </w:rPr>
        <w:t xml:space="preserve"> </w:t>
      </w:r>
      <w:r>
        <w:t>berfungsi khusus. Tetapi seringkali ditemui para anak buah kapal di dalam melakukan pekerjaan di kamar mesin tidak melengkapi dirinya dengan peralatan keselamatan secara lengkap. Mereka belum menyadari tentang betapa pentingnya perlengkapan keselamatan kerja tersebut digunakan, karena dalam pelaksanakan kerja banyak sekali resikonya.</w:t>
      </w:r>
    </w:p>
    <w:p w:rsidR="00F42FD2" w:rsidRDefault="00F42FD2">
      <w:pPr>
        <w:pStyle w:val="BodyText"/>
        <w:spacing w:line="360" w:lineRule="auto"/>
        <w:jc w:val="both"/>
        <w:sectPr w:rsidR="00F42FD2">
          <w:pgSz w:w="11910" w:h="16840"/>
          <w:pgMar w:top="1340" w:right="566" w:bottom="1000" w:left="1275" w:header="0" w:footer="806" w:gutter="0"/>
          <w:cols w:space="720"/>
        </w:sectPr>
      </w:pPr>
    </w:p>
    <w:p w:rsidR="00F42FD2" w:rsidRDefault="00886DDE">
      <w:pPr>
        <w:pStyle w:val="Heading4"/>
        <w:numPr>
          <w:ilvl w:val="2"/>
          <w:numId w:val="15"/>
        </w:numPr>
        <w:tabs>
          <w:tab w:val="left" w:pos="1985"/>
        </w:tabs>
        <w:spacing w:before="77"/>
      </w:pPr>
      <w:r>
        <w:lastRenderedPageBreak/>
        <w:t>Kurang</w:t>
      </w:r>
      <w:r>
        <w:rPr>
          <w:spacing w:val="-2"/>
        </w:rPr>
        <w:t xml:space="preserve"> </w:t>
      </w:r>
      <w:r>
        <w:t>Berfungsinya</w:t>
      </w:r>
      <w:r>
        <w:rPr>
          <w:spacing w:val="-2"/>
        </w:rPr>
        <w:t xml:space="preserve"> </w:t>
      </w:r>
      <w:r>
        <w:t>Perlengkapan</w:t>
      </w:r>
      <w:r>
        <w:rPr>
          <w:spacing w:val="-2"/>
        </w:rPr>
        <w:t xml:space="preserve"> </w:t>
      </w:r>
      <w:r>
        <w:t>Keselamatan</w:t>
      </w:r>
      <w:r>
        <w:rPr>
          <w:spacing w:val="-2"/>
        </w:rPr>
        <w:t xml:space="preserve"> Kerja</w:t>
      </w:r>
    </w:p>
    <w:p w:rsidR="00F42FD2" w:rsidRDefault="00886DDE">
      <w:pPr>
        <w:pStyle w:val="BodyText"/>
        <w:spacing w:before="256" w:line="360" w:lineRule="auto"/>
        <w:ind w:left="1969" w:right="846"/>
        <w:jc w:val="both"/>
      </w:pPr>
      <w:r>
        <w:t>Karena</w:t>
      </w:r>
      <w:r>
        <w:rPr>
          <w:spacing w:val="-5"/>
        </w:rPr>
        <w:t xml:space="preserve"> </w:t>
      </w:r>
      <w:r>
        <w:t>tidak</w:t>
      </w:r>
      <w:r>
        <w:rPr>
          <w:spacing w:val="-5"/>
        </w:rPr>
        <w:t xml:space="preserve"> </w:t>
      </w:r>
      <w:r>
        <w:t>dirawat</w:t>
      </w:r>
      <w:r>
        <w:rPr>
          <w:spacing w:val="-5"/>
        </w:rPr>
        <w:t xml:space="preserve"> </w:t>
      </w:r>
      <w:r>
        <w:t>dengan</w:t>
      </w:r>
      <w:r>
        <w:rPr>
          <w:spacing w:val="-5"/>
        </w:rPr>
        <w:t xml:space="preserve"> </w:t>
      </w:r>
      <w:r>
        <w:t>baik,</w:t>
      </w:r>
      <w:r>
        <w:rPr>
          <w:spacing w:val="-5"/>
        </w:rPr>
        <w:t xml:space="preserve"> </w:t>
      </w:r>
      <w:r>
        <w:t>maka</w:t>
      </w:r>
      <w:r>
        <w:rPr>
          <w:spacing w:val="-4"/>
        </w:rPr>
        <w:t xml:space="preserve"> </w:t>
      </w:r>
      <w:r>
        <w:t>kondisi</w:t>
      </w:r>
      <w:r>
        <w:rPr>
          <w:spacing w:val="-4"/>
        </w:rPr>
        <w:t xml:space="preserve"> </w:t>
      </w:r>
      <w:r>
        <w:t>perlengkapan</w:t>
      </w:r>
      <w:r>
        <w:rPr>
          <w:spacing w:val="-4"/>
        </w:rPr>
        <w:t xml:space="preserve"> </w:t>
      </w:r>
      <w:r>
        <w:t>keselamatan kerja dapat mudah rusak, sehingga tidak bisa digunakan atau tidak berfungsi sebagaimana mestinya. Faktor lain yang membuat perlengkapan keselamatan kerja menjadi lebih cepat rusak adalah penyimpanan yang tidak benar dan kualitas perlengkapan keselamatan kerja yang kurang bagus yang telah diberikan dari perusahaan ke kapal.</w:t>
      </w:r>
    </w:p>
    <w:p w:rsidR="00F42FD2" w:rsidRDefault="00886DDE">
      <w:pPr>
        <w:pStyle w:val="BodyText"/>
        <w:spacing w:before="119" w:line="360" w:lineRule="auto"/>
        <w:ind w:left="1969" w:right="847"/>
        <w:jc w:val="both"/>
      </w:pPr>
      <w:r>
        <w:t>Tentang cara penyimpanan yang salah sangat besar pengaruhnya pada kondisi perlengkapan keselamatan kerja tersebut, karena apabila disimpan di tempat yang salah, maka dapat mengakibatkan kerusakan. Permasalahan ini sering kali terjadi karena ABK mesin kurang menyadari betapa pentingnya merawat perlengkapan keselamatan kerja tersebut, sehingga sewaktu ada kejadian darurat perlengkapan keselamatan kerja tersebut</w:t>
      </w:r>
      <w:r>
        <w:rPr>
          <w:spacing w:val="40"/>
        </w:rPr>
        <w:t xml:space="preserve"> </w:t>
      </w:r>
      <w:r>
        <w:t>tidak bisa dipakai secara maksimal.</w:t>
      </w:r>
    </w:p>
    <w:p w:rsidR="00F42FD2" w:rsidRDefault="00F42FD2">
      <w:pPr>
        <w:pStyle w:val="BodyText"/>
        <w:spacing w:before="140"/>
      </w:pPr>
    </w:p>
    <w:p w:rsidR="00F42FD2" w:rsidRDefault="00886DDE">
      <w:pPr>
        <w:pStyle w:val="Heading4"/>
        <w:numPr>
          <w:ilvl w:val="1"/>
          <w:numId w:val="15"/>
        </w:numPr>
        <w:tabs>
          <w:tab w:val="left" w:pos="1560"/>
        </w:tabs>
        <w:spacing w:before="1"/>
      </w:pPr>
      <w:r>
        <w:t>ABK</w:t>
      </w:r>
      <w:r>
        <w:rPr>
          <w:spacing w:val="-1"/>
        </w:rPr>
        <w:t xml:space="preserve"> </w:t>
      </w:r>
      <w:r>
        <w:t>Mesin Kurang</w:t>
      </w:r>
      <w:r>
        <w:rPr>
          <w:spacing w:val="-1"/>
        </w:rPr>
        <w:t xml:space="preserve"> </w:t>
      </w:r>
      <w:r>
        <w:t>Memahami Prosedur</w:t>
      </w:r>
      <w:r>
        <w:rPr>
          <w:spacing w:val="-1"/>
        </w:rPr>
        <w:t xml:space="preserve"> </w:t>
      </w:r>
      <w:r>
        <w:t>Perawatan Di</w:t>
      </w:r>
      <w:r>
        <w:rPr>
          <w:spacing w:val="-1"/>
        </w:rPr>
        <w:t xml:space="preserve"> </w:t>
      </w:r>
      <w:r>
        <w:t xml:space="preserve">Kamar </w:t>
      </w:r>
      <w:r>
        <w:rPr>
          <w:spacing w:val="-2"/>
        </w:rPr>
        <w:t>Mesin</w:t>
      </w:r>
    </w:p>
    <w:p w:rsidR="00F42FD2" w:rsidRDefault="00886DDE">
      <w:pPr>
        <w:pStyle w:val="BodyText"/>
        <w:spacing w:before="255" w:line="360" w:lineRule="auto"/>
        <w:ind w:left="1560" w:right="705"/>
      </w:pPr>
      <w:r>
        <w:t>Pelaksanaan</w:t>
      </w:r>
      <w:r>
        <w:rPr>
          <w:spacing w:val="80"/>
        </w:rPr>
        <w:t xml:space="preserve"> </w:t>
      </w:r>
      <w:r>
        <w:t>tugas</w:t>
      </w:r>
      <w:r>
        <w:rPr>
          <w:spacing w:val="80"/>
        </w:rPr>
        <w:t xml:space="preserve"> </w:t>
      </w:r>
      <w:r>
        <w:t>dan</w:t>
      </w:r>
      <w:r>
        <w:rPr>
          <w:spacing w:val="80"/>
        </w:rPr>
        <w:t xml:space="preserve"> </w:t>
      </w:r>
      <w:r>
        <w:t>prosedur</w:t>
      </w:r>
      <w:r>
        <w:rPr>
          <w:spacing w:val="80"/>
        </w:rPr>
        <w:t xml:space="preserve"> </w:t>
      </w:r>
      <w:r>
        <w:t>perawatan</w:t>
      </w:r>
      <w:r>
        <w:rPr>
          <w:spacing w:val="80"/>
        </w:rPr>
        <w:t xml:space="preserve"> </w:t>
      </w:r>
      <w:r>
        <w:t>di</w:t>
      </w:r>
      <w:r>
        <w:rPr>
          <w:spacing w:val="80"/>
        </w:rPr>
        <w:t xml:space="preserve"> </w:t>
      </w:r>
      <w:r>
        <w:t>kamar</w:t>
      </w:r>
      <w:r>
        <w:rPr>
          <w:spacing w:val="80"/>
        </w:rPr>
        <w:t xml:space="preserve"> </w:t>
      </w:r>
      <w:r>
        <w:t>mesin</w:t>
      </w:r>
      <w:r>
        <w:rPr>
          <w:spacing w:val="80"/>
        </w:rPr>
        <w:t xml:space="preserve"> </w:t>
      </w:r>
      <w:r>
        <w:t>yang</w:t>
      </w:r>
      <w:r>
        <w:rPr>
          <w:spacing w:val="80"/>
        </w:rPr>
        <w:t xml:space="preserve"> </w:t>
      </w:r>
      <w:r>
        <w:t>tidak terlaksana dengan baik disebabkan oleh beberapa faktor diantaranya yaitu:</w:t>
      </w:r>
    </w:p>
    <w:p w:rsidR="00F42FD2" w:rsidRDefault="00886DDE">
      <w:pPr>
        <w:pStyle w:val="Heading4"/>
        <w:numPr>
          <w:ilvl w:val="2"/>
          <w:numId w:val="15"/>
        </w:numPr>
        <w:tabs>
          <w:tab w:val="left" w:pos="1969"/>
        </w:tabs>
        <w:spacing w:before="123"/>
        <w:ind w:left="1969" w:hanging="409"/>
      </w:pPr>
      <w:r>
        <w:t>Kurangnya</w:t>
      </w:r>
      <w:r>
        <w:rPr>
          <w:spacing w:val="-2"/>
        </w:rPr>
        <w:t xml:space="preserve"> </w:t>
      </w:r>
      <w:r>
        <w:t>Sosialisasi</w:t>
      </w:r>
      <w:r>
        <w:rPr>
          <w:spacing w:val="-2"/>
        </w:rPr>
        <w:t xml:space="preserve"> </w:t>
      </w:r>
      <w:r>
        <w:t>Peraturan-Peraturan</w:t>
      </w:r>
      <w:r>
        <w:rPr>
          <w:spacing w:val="-1"/>
        </w:rPr>
        <w:t xml:space="preserve"> </w:t>
      </w:r>
      <w:r>
        <w:rPr>
          <w:spacing w:val="-2"/>
        </w:rPr>
        <w:t>Keselamatan</w:t>
      </w:r>
    </w:p>
    <w:p w:rsidR="00F42FD2" w:rsidRDefault="00886DDE">
      <w:pPr>
        <w:pStyle w:val="BodyText"/>
        <w:spacing w:before="255" w:line="360" w:lineRule="auto"/>
        <w:ind w:left="1985" w:right="887"/>
        <w:jc w:val="both"/>
      </w:pPr>
      <w:r>
        <w:t>Kurangnya sosialisasi peraturan-peraturan di atas kapal dikarenakan tidak tersedianya sarana-sarana dalam bentuk tulisan-tulisan, slogan ataupun dalam bentuk lain yang terpasang, baik di kamar mesin maupun di tempat lain. Selain itu kurangnya buku-buku panduan maupun dokumen yang</w:t>
      </w:r>
      <w:r>
        <w:rPr>
          <w:spacing w:val="40"/>
        </w:rPr>
        <w:t xml:space="preserve"> </w:t>
      </w:r>
      <w:r>
        <w:t>bisa menjadi acuan untuk meningkatkan pengetahuan ABK juga mengakibatkan sosialisasi terhambat.</w:t>
      </w:r>
    </w:p>
    <w:p w:rsidR="00F42FD2" w:rsidRDefault="00F42FD2">
      <w:pPr>
        <w:pStyle w:val="BodyText"/>
        <w:spacing w:before="141"/>
      </w:pPr>
    </w:p>
    <w:p w:rsidR="00F42FD2" w:rsidRDefault="00886DDE">
      <w:pPr>
        <w:pStyle w:val="Heading4"/>
        <w:numPr>
          <w:ilvl w:val="2"/>
          <w:numId w:val="15"/>
        </w:numPr>
        <w:tabs>
          <w:tab w:val="left" w:pos="1969"/>
        </w:tabs>
        <w:ind w:left="1969" w:hanging="409"/>
      </w:pPr>
      <w:r>
        <w:t>Kurangnya</w:t>
      </w:r>
      <w:r>
        <w:rPr>
          <w:spacing w:val="-2"/>
        </w:rPr>
        <w:t xml:space="preserve"> </w:t>
      </w:r>
      <w:r>
        <w:t xml:space="preserve">Pengetahuan ABK tentang Prosedur </w:t>
      </w:r>
      <w:r>
        <w:rPr>
          <w:spacing w:val="-2"/>
        </w:rPr>
        <w:t>Perawatan</w:t>
      </w:r>
    </w:p>
    <w:p w:rsidR="00F42FD2" w:rsidRDefault="00886DDE">
      <w:pPr>
        <w:pStyle w:val="BodyText"/>
        <w:spacing w:before="256" w:line="360" w:lineRule="auto"/>
        <w:ind w:left="1969" w:right="887"/>
        <w:jc w:val="both"/>
      </w:pPr>
      <w:r>
        <w:t>Pelaksanaan perawatan memerlukan tersedianya kualitas sumber daya manusia yang baik, disesuaikan dengan peraturan dan prosedur perawatan yang harus dipenuhi oleh setiap ABK tentang keselamatan. Namun yang terjadi</w:t>
      </w:r>
      <w:r>
        <w:rPr>
          <w:spacing w:val="78"/>
        </w:rPr>
        <w:t xml:space="preserve"> </w:t>
      </w:r>
      <w:r>
        <w:t>diatas</w:t>
      </w:r>
      <w:r>
        <w:rPr>
          <w:spacing w:val="78"/>
        </w:rPr>
        <w:t xml:space="preserve"> </w:t>
      </w:r>
      <w:r>
        <w:t>kapal</w:t>
      </w:r>
      <w:r>
        <w:rPr>
          <w:spacing w:val="78"/>
        </w:rPr>
        <w:t xml:space="preserve"> </w:t>
      </w:r>
      <w:r>
        <w:t>adalah</w:t>
      </w:r>
      <w:r>
        <w:rPr>
          <w:spacing w:val="78"/>
        </w:rPr>
        <w:t xml:space="preserve"> </w:t>
      </w:r>
      <w:r>
        <w:t>rendahnya</w:t>
      </w:r>
      <w:r>
        <w:rPr>
          <w:spacing w:val="78"/>
        </w:rPr>
        <w:t xml:space="preserve"> </w:t>
      </w:r>
      <w:r>
        <w:t>pengetahuan</w:t>
      </w:r>
      <w:r>
        <w:rPr>
          <w:spacing w:val="78"/>
        </w:rPr>
        <w:t xml:space="preserve"> </w:t>
      </w:r>
      <w:r>
        <w:t>ABK</w:t>
      </w:r>
      <w:r>
        <w:rPr>
          <w:spacing w:val="78"/>
        </w:rPr>
        <w:t xml:space="preserve"> </w:t>
      </w:r>
      <w:r>
        <w:t>tentang</w:t>
      </w:r>
      <w:r>
        <w:rPr>
          <w:spacing w:val="78"/>
        </w:rPr>
        <w:t xml:space="preserve"> </w:t>
      </w:r>
      <w:r>
        <w:t>arti</w:t>
      </w:r>
    </w:p>
    <w:p w:rsidR="00F42FD2" w:rsidRDefault="00F42FD2">
      <w:pPr>
        <w:pStyle w:val="BodyText"/>
        <w:spacing w:line="360" w:lineRule="auto"/>
        <w:jc w:val="both"/>
        <w:sectPr w:rsidR="00F42FD2">
          <w:pgSz w:w="11910" w:h="16840"/>
          <w:pgMar w:top="1340" w:right="566" w:bottom="1000" w:left="1275" w:header="0" w:footer="806" w:gutter="0"/>
          <w:cols w:space="720"/>
        </w:sectPr>
      </w:pPr>
    </w:p>
    <w:p w:rsidR="00F42FD2" w:rsidRDefault="00886DDE">
      <w:pPr>
        <w:pStyle w:val="BodyText"/>
        <w:spacing w:before="75" w:line="360" w:lineRule="auto"/>
        <w:ind w:left="1969" w:right="705"/>
      </w:pPr>
      <w:r>
        <w:lastRenderedPageBreak/>
        <w:t>penting</w:t>
      </w:r>
      <w:r>
        <w:rPr>
          <w:spacing w:val="80"/>
        </w:rPr>
        <w:t xml:space="preserve"> </w:t>
      </w:r>
      <w:r>
        <w:t>dari</w:t>
      </w:r>
      <w:r>
        <w:rPr>
          <w:spacing w:val="80"/>
        </w:rPr>
        <w:t xml:space="preserve"> </w:t>
      </w:r>
      <w:r>
        <w:t>upaya</w:t>
      </w:r>
      <w:r>
        <w:rPr>
          <w:spacing w:val="80"/>
        </w:rPr>
        <w:t xml:space="preserve"> </w:t>
      </w:r>
      <w:r>
        <w:t>perawatan</w:t>
      </w:r>
      <w:r>
        <w:rPr>
          <w:spacing w:val="80"/>
        </w:rPr>
        <w:t xml:space="preserve"> </w:t>
      </w:r>
      <w:r>
        <w:t>dan</w:t>
      </w:r>
      <w:r>
        <w:rPr>
          <w:spacing w:val="80"/>
        </w:rPr>
        <w:t xml:space="preserve"> </w:t>
      </w:r>
      <w:r>
        <w:t>perbaikan</w:t>
      </w:r>
      <w:r>
        <w:rPr>
          <w:spacing w:val="80"/>
        </w:rPr>
        <w:t xml:space="preserve"> </w:t>
      </w:r>
      <w:r>
        <w:t>di</w:t>
      </w:r>
      <w:r>
        <w:rPr>
          <w:spacing w:val="80"/>
        </w:rPr>
        <w:t xml:space="preserve"> </w:t>
      </w:r>
      <w:r>
        <w:t>kamar</w:t>
      </w:r>
      <w:r>
        <w:rPr>
          <w:spacing w:val="80"/>
        </w:rPr>
        <w:t xml:space="preserve"> </w:t>
      </w:r>
      <w:r>
        <w:t>mesin</w:t>
      </w:r>
      <w:r>
        <w:rPr>
          <w:spacing w:val="80"/>
        </w:rPr>
        <w:t xml:space="preserve"> </w:t>
      </w:r>
      <w:r>
        <w:t>guna menjamin keselamatan kerja ini.</w:t>
      </w:r>
    </w:p>
    <w:p w:rsidR="00F42FD2" w:rsidRDefault="00F42FD2">
      <w:pPr>
        <w:pStyle w:val="BodyText"/>
      </w:pPr>
    </w:p>
    <w:p w:rsidR="00F42FD2" w:rsidRDefault="00F42FD2">
      <w:pPr>
        <w:pStyle w:val="BodyText"/>
        <w:spacing w:before="104"/>
      </w:pPr>
    </w:p>
    <w:p w:rsidR="00F42FD2" w:rsidRDefault="00886DDE">
      <w:pPr>
        <w:pStyle w:val="Heading3"/>
        <w:numPr>
          <w:ilvl w:val="0"/>
          <w:numId w:val="15"/>
        </w:numPr>
        <w:tabs>
          <w:tab w:val="left" w:pos="1134"/>
        </w:tabs>
      </w:pPr>
      <w:bookmarkStart w:id="15" w:name="_TOC_250004"/>
      <w:r>
        <w:t>PEMECAHAN</w:t>
      </w:r>
      <w:r>
        <w:rPr>
          <w:spacing w:val="-9"/>
        </w:rPr>
        <w:t xml:space="preserve"> </w:t>
      </w:r>
      <w:bookmarkEnd w:id="15"/>
      <w:r>
        <w:rPr>
          <w:spacing w:val="-2"/>
        </w:rPr>
        <w:t>MASALAH</w:t>
      </w:r>
    </w:p>
    <w:p w:rsidR="00F42FD2" w:rsidRDefault="00886DDE">
      <w:pPr>
        <w:pStyle w:val="BodyText"/>
        <w:spacing w:before="256" w:line="360" w:lineRule="auto"/>
        <w:ind w:left="1134" w:right="845"/>
        <w:jc w:val="both"/>
      </w:pPr>
      <w:r>
        <w:t>Untuk mencegah kecelakaan kerja yang terjadi di kamar mesin sehingga keselamatan kerja dapat terjamin, maka permasalahan yang ada perlu diatasi. Berikut analisis pemecahan masalahnya:</w:t>
      </w:r>
    </w:p>
    <w:p w:rsidR="00F42FD2" w:rsidRDefault="00886DDE">
      <w:pPr>
        <w:pStyle w:val="Heading4"/>
        <w:numPr>
          <w:ilvl w:val="1"/>
          <w:numId w:val="15"/>
        </w:numPr>
        <w:tabs>
          <w:tab w:val="left" w:pos="1560"/>
        </w:tabs>
        <w:spacing w:before="121"/>
        <w:ind w:hanging="426"/>
        <w:jc w:val="both"/>
      </w:pPr>
      <w:r>
        <w:t>Alternatif</w:t>
      </w:r>
      <w:r>
        <w:rPr>
          <w:spacing w:val="-2"/>
        </w:rPr>
        <w:t xml:space="preserve"> </w:t>
      </w:r>
      <w:r>
        <w:t>Pemecahan</w:t>
      </w:r>
      <w:r>
        <w:rPr>
          <w:spacing w:val="-2"/>
        </w:rPr>
        <w:t xml:space="preserve"> Masalah</w:t>
      </w:r>
    </w:p>
    <w:p w:rsidR="00F42FD2" w:rsidRDefault="00886DDE">
      <w:pPr>
        <w:pStyle w:val="ListParagraph"/>
        <w:numPr>
          <w:ilvl w:val="2"/>
          <w:numId w:val="15"/>
        </w:numPr>
        <w:tabs>
          <w:tab w:val="left" w:pos="1985"/>
        </w:tabs>
        <w:spacing w:before="258" w:line="360" w:lineRule="auto"/>
        <w:ind w:right="848"/>
        <w:rPr>
          <w:b/>
          <w:sz w:val="24"/>
        </w:rPr>
      </w:pPr>
      <w:r>
        <w:rPr>
          <w:b/>
          <w:sz w:val="24"/>
        </w:rPr>
        <w:t>Kurangnya</w:t>
      </w:r>
      <w:r>
        <w:rPr>
          <w:b/>
          <w:spacing w:val="-3"/>
          <w:sz w:val="24"/>
        </w:rPr>
        <w:t xml:space="preserve"> </w:t>
      </w:r>
      <w:r>
        <w:rPr>
          <w:b/>
          <w:sz w:val="24"/>
        </w:rPr>
        <w:t>Kesadaran</w:t>
      </w:r>
      <w:r>
        <w:rPr>
          <w:b/>
          <w:spacing w:val="-3"/>
          <w:sz w:val="24"/>
        </w:rPr>
        <w:t xml:space="preserve"> </w:t>
      </w:r>
      <w:r>
        <w:rPr>
          <w:b/>
          <w:sz w:val="24"/>
        </w:rPr>
        <w:t>Terhadap</w:t>
      </w:r>
      <w:r>
        <w:rPr>
          <w:b/>
          <w:spacing w:val="-3"/>
          <w:sz w:val="24"/>
        </w:rPr>
        <w:t xml:space="preserve"> </w:t>
      </w:r>
      <w:r>
        <w:rPr>
          <w:b/>
          <w:sz w:val="24"/>
        </w:rPr>
        <w:t>Penggunaan</w:t>
      </w:r>
      <w:r>
        <w:rPr>
          <w:b/>
          <w:spacing w:val="-3"/>
          <w:sz w:val="24"/>
        </w:rPr>
        <w:t xml:space="preserve"> </w:t>
      </w:r>
      <w:r>
        <w:rPr>
          <w:b/>
          <w:sz w:val="24"/>
        </w:rPr>
        <w:t>Peralatan</w:t>
      </w:r>
      <w:r>
        <w:rPr>
          <w:b/>
          <w:spacing w:val="-3"/>
          <w:sz w:val="24"/>
        </w:rPr>
        <w:t xml:space="preserve"> </w:t>
      </w:r>
      <w:r>
        <w:rPr>
          <w:b/>
          <w:sz w:val="24"/>
        </w:rPr>
        <w:t xml:space="preserve">Keselamatan </w:t>
      </w:r>
      <w:r>
        <w:rPr>
          <w:b/>
          <w:spacing w:val="-2"/>
          <w:sz w:val="24"/>
        </w:rPr>
        <w:t>Kerja</w:t>
      </w:r>
    </w:p>
    <w:p w:rsidR="00F42FD2" w:rsidRDefault="00886DDE">
      <w:pPr>
        <w:pStyle w:val="BodyText"/>
        <w:spacing w:before="118"/>
        <w:ind w:left="1985"/>
      </w:pPr>
      <w:r>
        <w:t>Alternatif</w:t>
      </w:r>
      <w:r>
        <w:rPr>
          <w:spacing w:val="-4"/>
        </w:rPr>
        <w:t xml:space="preserve"> </w:t>
      </w:r>
      <w:r>
        <w:t>pemecahan</w:t>
      </w:r>
      <w:r>
        <w:rPr>
          <w:spacing w:val="-1"/>
        </w:rPr>
        <w:t xml:space="preserve"> </w:t>
      </w:r>
      <w:r>
        <w:t>masalahnya</w:t>
      </w:r>
      <w:r>
        <w:rPr>
          <w:spacing w:val="-3"/>
        </w:rPr>
        <w:t xml:space="preserve"> </w:t>
      </w:r>
      <w:r>
        <w:t>adalah</w:t>
      </w:r>
      <w:r>
        <w:rPr>
          <w:spacing w:val="-2"/>
        </w:rPr>
        <w:t xml:space="preserve"> </w:t>
      </w:r>
      <w:r>
        <w:t>sebagai</w:t>
      </w:r>
      <w:r>
        <w:rPr>
          <w:spacing w:val="-2"/>
        </w:rPr>
        <w:t xml:space="preserve"> berikut:</w:t>
      </w:r>
    </w:p>
    <w:p w:rsidR="00F42FD2" w:rsidRDefault="00886DDE">
      <w:pPr>
        <w:pStyle w:val="Heading4"/>
        <w:numPr>
          <w:ilvl w:val="3"/>
          <w:numId w:val="15"/>
        </w:numPr>
        <w:tabs>
          <w:tab w:val="left" w:pos="2411"/>
        </w:tabs>
        <w:spacing w:before="260" w:line="360" w:lineRule="auto"/>
        <w:ind w:right="848" w:hanging="426"/>
        <w:jc w:val="both"/>
      </w:pPr>
      <w:r>
        <w:t>Melakukan Pengawasan Terhadap ABK Mesin Saat Melaksanakan Tugas Perawatan</w:t>
      </w:r>
    </w:p>
    <w:p w:rsidR="00F42FD2" w:rsidRDefault="00886DDE">
      <w:pPr>
        <w:pStyle w:val="BodyText"/>
        <w:spacing w:before="118" w:line="360" w:lineRule="auto"/>
        <w:ind w:left="2411" w:right="845"/>
        <w:jc w:val="both"/>
      </w:pPr>
      <w:r>
        <w:t>Dalam melaksanakan kegiatan pekerjaan di kamar mesin membutuhkan persiapan yang harus lengkap, baik dari peralatan kerja serta peralatan keselamatan perorangan atau keselamatan yang</w:t>
      </w:r>
      <w:r>
        <w:rPr>
          <w:spacing w:val="40"/>
        </w:rPr>
        <w:t xml:space="preserve"> </w:t>
      </w:r>
      <w:r>
        <w:t>lainnya. Dengan menggunakan dan mematuhi peraturan mengenai pemakaian alat keselamatan ini dapat mengurangi tingkat kecelakaan di kamar mesin. Alat keselamatan adalah pertahanan terahir dari diri dalam terjadinya suatu kecelakaan. Di bawah ini dijelaskan syarat- syarat dari jenis alat-alat keselamatan, yakni:</w:t>
      </w:r>
    </w:p>
    <w:p w:rsidR="00F42FD2" w:rsidRDefault="00886DDE">
      <w:pPr>
        <w:pStyle w:val="ListParagraph"/>
        <w:numPr>
          <w:ilvl w:val="4"/>
          <w:numId w:val="15"/>
        </w:numPr>
        <w:tabs>
          <w:tab w:val="left" w:pos="2836"/>
        </w:tabs>
        <w:ind w:left="2836"/>
        <w:jc w:val="both"/>
        <w:rPr>
          <w:sz w:val="24"/>
        </w:rPr>
      </w:pPr>
      <w:r>
        <w:rPr>
          <w:sz w:val="24"/>
        </w:rPr>
        <w:t xml:space="preserve">Pakaian perlindungan atau </w:t>
      </w:r>
      <w:r>
        <w:rPr>
          <w:spacing w:val="-2"/>
          <w:sz w:val="24"/>
        </w:rPr>
        <w:t>pengamanan</w:t>
      </w:r>
    </w:p>
    <w:p w:rsidR="00F42FD2" w:rsidRDefault="00886DDE">
      <w:pPr>
        <w:pStyle w:val="ListParagraph"/>
        <w:numPr>
          <w:ilvl w:val="5"/>
          <w:numId w:val="15"/>
        </w:numPr>
        <w:tabs>
          <w:tab w:val="left" w:pos="3260"/>
          <w:tab w:val="left" w:pos="3262"/>
        </w:tabs>
        <w:spacing w:before="258" w:line="360" w:lineRule="auto"/>
        <w:ind w:right="847" w:hanging="426"/>
        <w:jc w:val="both"/>
        <w:rPr>
          <w:sz w:val="24"/>
        </w:rPr>
      </w:pPr>
      <w:r>
        <w:rPr>
          <w:sz w:val="24"/>
        </w:rPr>
        <w:t>Pakaian kerja harus dapat melindungi pekerja terhadap bahaya yang mungkin ada</w:t>
      </w:r>
    </w:p>
    <w:p w:rsidR="00F42FD2" w:rsidRDefault="00886DDE">
      <w:pPr>
        <w:pStyle w:val="ListParagraph"/>
        <w:numPr>
          <w:ilvl w:val="5"/>
          <w:numId w:val="15"/>
        </w:numPr>
        <w:tabs>
          <w:tab w:val="left" w:pos="3260"/>
        </w:tabs>
        <w:ind w:left="3260" w:hanging="424"/>
        <w:rPr>
          <w:sz w:val="24"/>
        </w:rPr>
      </w:pPr>
      <w:r>
        <w:rPr>
          <w:sz w:val="24"/>
        </w:rPr>
        <w:t>Pakaian kerja harus seragam</w:t>
      </w:r>
      <w:r>
        <w:rPr>
          <w:spacing w:val="-2"/>
          <w:sz w:val="24"/>
        </w:rPr>
        <w:t xml:space="preserve"> </w:t>
      </w:r>
      <w:r>
        <w:rPr>
          <w:sz w:val="24"/>
        </w:rPr>
        <w:t xml:space="preserve">dan </w:t>
      </w:r>
      <w:r>
        <w:rPr>
          <w:spacing w:val="-2"/>
          <w:sz w:val="24"/>
        </w:rPr>
        <w:t>nyaman</w:t>
      </w:r>
    </w:p>
    <w:p w:rsidR="00F42FD2" w:rsidRDefault="00886DDE">
      <w:pPr>
        <w:pStyle w:val="ListParagraph"/>
        <w:numPr>
          <w:ilvl w:val="5"/>
          <w:numId w:val="15"/>
        </w:numPr>
        <w:tabs>
          <w:tab w:val="left" w:pos="3260"/>
          <w:tab w:val="left" w:pos="3262"/>
        </w:tabs>
        <w:spacing w:before="258" w:line="360" w:lineRule="auto"/>
        <w:ind w:right="848" w:hanging="426"/>
        <w:jc w:val="both"/>
        <w:rPr>
          <w:sz w:val="24"/>
        </w:rPr>
      </w:pPr>
      <w:r>
        <w:rPr>
          <w:sz w:val="24"/>
        </w:rPr>
        <w:t xml:space="preserve">Meskipun bentuknya tidak menarik, tetap harus diterima dan </w:t>
      </w:r>
      <w:r>
        <w:rPr>
          <w:spacing w:val="-2"/>
          <w:sz w:val="24"/>
        </w:rPr>
        <w:t>dipergunakan</w:t>
      </w:r>
    </w:p>
    <w:p w:rsidR="00F42FD2" w:rsidRDefault="00886DDE">
      <w:pPr>
        <w:pStyle w:val="ListParagraph"/>
        <w:numPr>
          <w:ilvl w:val="5"/>
          <w:numId w:val="15"/>
        </w:numPr>
        <w:tabs>
          <w:tab w:val="left" w:pos="3260"/>
          <w:tab w:val="left" w:pos="3262"/>
        </w:tabs>
        <w:spacing w:before="121" w:line="360" w:lineRule="auto"/>
        <w:ind w:right="847" w:hanging="426"/>
        <w:jc w:val="both"/>
        <w:rPr>
          <w:sz w:val="24"/>
        </w:rPr>
      </w:pPr>
      <w:r>
        <w:rPr>
          <w:sz w:val="24"/>
        </w:rPr>
        <w:t>Pakaian kerja harus tidak mengakibatkan bahaya lain, misalnya lengan yang terlalu lepas atau ada kain yang lepas yang sangat mungkin termakan mesin yang berputar</w:t>
      </w:r>
    </w:p>
    <w:p w:rsidR="00F42FD2" w:rsidRDefault="00F42FD2">
      <w:pPr>
        <w:pStyle w:val="ListParagraph"/>
        <w:spacing w:line="360" w:lineRule="auto"/>
        <w:jc w:val="both"/>
        <w:rPr>
          <w:sz w:val="24"/>
        </w:rPr>
        <w:sectPr w:rsidR="00F42FD2">
          <w:pgSz w:w="11910" w:h="16840"/>
          <w:pgMar w:top="1340" w:right="566" w:bottom="1000" w:left="1275" w:header="0" w:footer="806" w:gutter="0"/>
          <w:cols w:space="720"/>
        </w:sectPr>
      </w:pPr>
    </w:p>
    <w:p w:rsidR="00F42FD2" w:rsidRDefault="00886DDE">
      <w:pPr>
        <w:pStyle w:val="ListParagraph"/>
        <w:numPr>
          <w:ilvl w:val="5"/>
          <w:numId w:val="15"/>
        </w:numPr>
        <w:tabs>
          <w:tab w:val="left" w:pos="3260"/>
          <w:tab w:val="left" w:pos="3262"/>
        </w:tabs>
        <w:spacing w:before="75" w:line="360" w:lineRule="auto"/>
        <w:ind w:right="846" w:hanging="426"/>
        <w:jc w:val="both"/>
        <w:rPr>
          <w:sz w:val="24"/>
        </w:rPr>
      </w:pPr>
      <w:r>
        <w:rPr>
          <w:sz w:val="24"/>
        </w:rPr>
        <w:lastRenderedPageBreak/>
        <w:t>Bahan pakaiannya harus mempunyai derajat resistansi yang cukup untuk panas dan suhu. Kain sintesis (nilon, dll) yang dapat meleleh oleh suhu tinggi seharusnya tidak dipakai</w:t>
      </w:r>
    </w:p>
    <w:p w:rsidR="00F42FD2" w:rsidRDefault="00886DDE">
      <w:pPr>
        <w:pStyle w:val="ListParagraph"/>
        <w:numPr>
          <w:ilvl w:val="5"/>
          <w:numId w:val="15"/>
        </w:numPr>
        <w:tabs>
          <w:tab w:val="left" w:pos="3260"/>
          <w:tab w:val="left" w:pos="3262"/>
        </w:tabs>
        <w:spacing w:line="360" w:lineRule="auto"/>
        <w:ind w:right="846" w:hanging="426"/>
        <w:jc w:val="both"/>
        <w:rPr>
          <w:sz w:val="24"/>
        </w:rPr>
      </w:pPr>
      <w:r>
        <w:rPr>
          <w:sz w:val="24"/>
        </w:rPr>
        <w:t>Pakaian kerja harus dirancang untuk menghindari partikel- partikel panas terkait di celana, masuk di kantong atau</w:t>
      </w:r>
      <w:r>
        <w:rPr>
          <w:spacing w:val="40"/>
          <w:sz w:val="24"/>
        </w:rPr>
        <w:t xml:space="preserve"> </w:t>
      </w:r>
      <w:r>
        <w:rPr>
          <w:sz w:val="24"/>
        </w:rPr>
        <w:t>terselip di lipatan-lipatan pakaian</w:t>
      </w:r>
    </w:p>
    <w:p w:rsidR="00F42FD2" w:rsidRDefault="00886DDE">
      <w:pPr>
        <w:pStyle w:val="ListParagraph"/>
        <w:numPr>
          <w:ilvl w:val="5"/>
          <w:numId w:val="15"/>
        </w:numPr>
        <w:tabs>
          <w:tab w:val="left" w:pos="3260"/>
          <w:tab w:val="left" w:pos="3262"/>
        </w:tabs>
        <w:spacing w:before="119" w:line="360" w:lineRule="auto"/>
        <w:ind w:right="846" w:hanging="426"/>
        <w:jc w:val="both"/>
        <w:rPr>
          <w:sz w:val="24"/>
        </w:rPr>
      </w:pPr>
      <w:r>
        <w:rPr>
          <w:i/>
          <w:sz w:val="24"/>
        </w:rPr>
        <w:t xml:space="preserve">Coverall </w:t>
      </w:r>
      <w:r>
        <w:rPr>
          <w:sz w:val="24"/>
        </w:rPr>
        <w:t>katun harus memenuhi semua persyaratan yang disebutkan di atas</w:t>
      </w:r>
    </w:p>
    <w:p w:rsidR="00F42FD2" w:rsidRDefault="00886DDE">
      <w:pPr>
        <w:pStyle w:val="ListParagraph"/>
        <w:numPr>
          <w:ilvl w:val="5"/>
          <w:numId w:val="15"/>
        </w:numPr>
        <w:tabs>
          <w:tab w:val="left" w:pos="3260"/>
          <w:tab w:val="left" w:pos="3262"/>
        </w:tabs>
        <w:spacing w:line="360" w:lineRule="auto"/>
        <w:ind w:right="847" w:hanging="426"/>
        <w:jc w:val="both"/>
        <w:rPr>
          <w:sz w:val="24"/>
        </w:rPr>
      </w:pPr>
      <w:r>
        <w:rPr>
          <w:sz w:val="24"/>
        </w:rPr>
        <w:t>Dasi, cincin dan jam tangan merupakan barang-barang yang kemungkinan besar menimbulkan bahaya, karena dapat bersentuhan dengan bagian mesin yang bergerak dan akan menyebabkan kecelakaan jika para pekerja tetap</w:t>
      </w:r>
      <w:r>
        <w:rPr>
          <w:spacing w:val="40"/>
          <w:sz w:val="24"/>
        </w:rPr>
        <w:t xml:space="preserve"> </w:t>
      </w:r>
      <w:r>
        <w:rPr>
          <w:spacing w:val="-2"/>
          <w:sz w:val="24"/>
        </w:rPr>
        <w:t>memakainya.</w:t>
      </w:r>
    </w:p>
    <w:p w:rsidR="00F42FD2" w:rsidRDefault="00886DDE">
      <w:pPr>
        <w:pStyle w:val="ListParagraph"/>
        <w:numPr>
          <w:ilvl w:val="4"/>
          <w:numId w:val="15"/>
        </w:numPr>
        <w:tabs>
          <w:tab w:val="left" w:pos="2836"/>
        </w:tabs>
        <w:ind w:left="2836"/>
        <w:jc w:val="both"/>
        <w:rPr>
          <w:sz w:val="24"/>
        </w:rPr>
      </w:pPr>
      <w:r>
        <w:rPr>
          <w:sz w:val="24"/>
        </w:rPr>
        <w:t xml:space="preserve">Sepatu </w:t>
      </w:r>
      <w:r>
        <w:rPr>
          <w:spacing w:val="-2"/>
          <w:sz w:val="24"/>
        </w:rPr>
        <w:t>Kerja</w:t>
      </w:r>
    </w:p>
    <w:p w:rsidR="00F42FD2" w:rsidRDefault="00886DDE">
      <w:pPr>
        <w:pStyle w:val="BodyText"/>
        <w:spacing w:before="258" w:line="360" w:lineRule="auto"/>
        <w:ind w:left="2848" w:right="845"/>
        <w:jc w:val="both"/>
      </w:pPr>
      <w:r>
        <w:t xml:space="preserve">Sepatu kerja yang disarankan untuk digunakan sebagai perlengkapan keselamatan kerja adalah </w:t>
      </w:r>
      <w:r>
        <w:rPr>
          <w:i/>
        </w:rPr>
        <w:t xml:space="preserve">safety boot </w:t>
      </w:r>
      <w:r>
        <w:t>atau sepatu yang mempunyai sol yang tidak lincin serta berkulit keras. Sandal dan sejenisnya tidak diperbolehkan untuk digunakan karena berbahaya, dapat menyebabkan tergelincir dan lebih memungkinkan pemakainya terluka karena kejatuhan benda.</w:t>
      </w:r>
    </w:p>
    <w:p w:rsidR="00F42FD2" w:rsidRDefault="00886DDE">
      <w:pPr>
        <w:pStyle w:val="ListParagraph"/>
        <w:numPr>
          <w:ilvl w:val="4"/>
          <w:numId w:val="15"/>
        </w:numPr>
        <w:tabs>
          <w:tab w:val="left" w:pos="2836"/>
        </w:tabs>
        <w:ind w:left="2836"/>
        <w:jc w:val="both"/>
        <w:rPr>
          <w:sz w:val="24"/>
        </w:rPr>
      </w:pPr>
      <w:r>
        <w:rPr>
          <w:sz w:val="24"/>
        </w:rPr>
        <w:t xml:space="preserve">Sarung </w:t>
      </w:r>
      <w:r>
        <w:rPr>
          <w:spacing w:val="-2"/>
          <w:sz w:val="24"/>
        </w:rPr>
        <w:t>Tangan</w:t>
      </w:r>
    </w:p>
    <w:p w:rsidR="00F42FD2" w:rsidRDefault="00886DDE">
      <w:pPr>
        <w:pStyle w:val="BodyText"/>
        <w:spacing w:before="258" w:line="360" w:lineRule="auto"/>
        <w:ind w:left="2848" w:right="846"/>
        <w:jc w:val="both"/>
      </w:pPr>
      <w:r>
        <w:t>Pada waktu mengangkat benda-benda berat atau memindahkan pipa buang yang panas dan sejenisnya dianjurkan memakai</w:t>
      </w:r>
      <w:r>
        <w:rPr>
          <w:spacing w:val="40"/>
        </w:rPr>
        <w:t xml:space="preserve"> </w:t>
      </w:r>
      <w:r>
        <w:t>sarung tangan, walaupun tidak ada suatu peraturan khusus yang mengatur cara pemakaiannya.</w:t>
      </w:r>
    </w:p>
    <w:p w:rsidR="00F42FD2" w:rsidRDefault="00886DDE">
      <w:pPr>
        <w:pStyle w:val="ListParagraph"/>
        <w:numPr>
          <w:ilvl w:val="4"/>
          <w:numId w:val="15"/>
        </w:numPr>
        <w:tabs>
          <w:tab w:val="left" w:pos="2836"/>
        </w:tabs>
        <w:ind w:left="2836"/>
        <w:jc w:val="both"/>
        <w:rPr>
          <w:sz w:val="24"/>
        </w:rPr>
      </w:pPr>
      <w:r>
        <w:rPr>
          <w:sz w:val="24"/>
        </w:rPr>
        <w:t xml:space="preserve">Alat pelindung </w:t>
      </w:r>
      <w:r>
        <w:rPr>
          <w:spacing w:val="-4"/>
          <w:sz w:val="24"/>
        </w:rPr>
        <w:t>Mata</w:t>
      </w:r>
    </w:p>
    <w:p w:rsidR="00F42FD2" w:rsidRDefault="00886DDE">
      <w:pPr>
        <w:pStyle w:val="BodyText"/>
        <w:spacing w:before="259" w:line="360" w:lineRule="auto"/>
        <w:ind w:left="2848" w:right="840"/>
        <w:jc w:val="both"/>
      </w:pPr>
      <w:r>
        <w:t>Mata</w:t>
      </w:r>
      <w:r>
        <w:rPr>
          <w:spacing w:val="-2"/>
        </w:rPr>
        <w:t xml:space="preserve"> </w:t>
      </w:r>
      <w:r>
        <w:t>harus</w:t>
      </w:r>
      <w:r>
        <w:rPr>
          <w:spacing w:val="-2"/>
        </w:rPr>
        <w:t xml:space="preserve"> </w:t>
      </w:r>
      <w:r>
        <w:t>terlindung</w:t>
      </w:r>
      <w:r>
        <w:rPr>
          <w:spacing w:val="-2"/>
        </w:rPr>
        <w:t xml:space="preserve"> </w:t>
      </w:r>
      <w:r>
        <w:t>dari</w:t>
      </w:r>
      <w:r>
        <w:rPr>
          <w:spacing w:val="-2"/>
        </w:rPr>
        <w:t xml:space="preserve"> </w:t>
      </w:r>
      <w:r>
        <w:t>panas,</w:t>
      </w:r>
      <w:r>
        <w:rPr>
          <w:spacing w:val="-2"/>
        </w:rPr>
        <w:t xml:space="preserve"> </w:t>
      </w:r>
      <w:r>
        <w:t>sinar</w:t>
      </w:r>
      <w:r>
        <w:rPr>
          <w:spacing w:val="-2"/>
        </w:rPr>
        <w:t xml:space="preserve"> </w:t>
      </w:r>
      <w:r>
        <w:t>menyilaukan</w:t>
      </w:r>
      <w:r>
        <w:rPr>
          <w:spacing w:val="-2"/>
        </w:rPr>
        <w:t xml:space="preserve"> </w:t>
      </w:r>
      <w:r>
        <w:t>dan</w:t>
      </w:r>
      <w:r>
        <w:rPr>
          <w:spacing w:val="-2"/>
        </w:rPr>
        <w:t xml:space="preserve"> </w:t>
      </w:r>
      <w:r>
        <w:t>juga</w:t>
      </w:r>
      <w:r>
        <w:rPr>
          <w:spacing w:val="-2"/>
        </w:rPr>
        <w:t xml:space="preserve"> </w:t>
      </w:r>
      <w:r>
        <w:t>dari debu. Alat pelindung mata harus dipakai pada saat pekerjaan perbaikan di kamar mesin atau di luar kamar mesin.</w:t>
      </w:r>
    </w:p>
    <w:p w:rsidR="00F42FD2" w:rsidRDefault="00F42FD2">
      <w:pPr>
        <w:pStyle w:val="BodyText"/>
        <w:spacing w:line="360" w:lineRule="auto"/>
        <w:jc w:val="both"/>
        <w:sectPr w:rsidR="00F42FD2">
          <w:pgSz w:w="11910" w:h="16840"/>
          <w:pgMar w:top="1340" w:right="566" w:bottom="1000" w:left="1275" w:header="0" w:footer="806" w:gutter="0"/>
          <w:cols w:space="720"/>
        </w:sectPr>
      </w:pPr>
    </w:p>
    <w:p w:rsidR="00F42FD2" w:rsidRDefault="00886DDE">
      <w:pPr>
        <w:pStyle w:val="ListParagraph"/>
        <w:numPr>
          <w:ilvl w:val="4"/>
          <w:numId w:val="15"/>
        </w:numPr>
        <w:tabs>
          <w:tab w:val="left" w:pos="2836"/>
        </w:tabs>
        <w:spacing w:before="75"/>
        <w:ind w:left="2836"/>
        <w:jc w:val="both"/>
        <w:rPr>
          <w:sz w:val="24"/>
        </w:rPr>
      </w:pPr>
      <w:r>
        <w:rPr>
          <w:sz w:val="24"/>
        </w:rPr>
        <w:lastRenderedPageBreak/>
        <w:t>Alat</w:t>
      </w:r>
      <w:r>
        <w:rPr>
          <w:spacing w:val="-7"/>
          <w:sz w:val="24"/>
        </w:rPr>
        <w:t xml:space="preserve"> </w:t>
      </w:r>
      <w:r>
        <w:rPr>
          <w:sz w:val="24"/>
        </w:rPr>
        <w:t>Pelindung</w:t>
      </w:r>
      <w:r>
        <w:rPr>
          <w:spacing w:val="-6"/>
          <w:sz w:val="24"/>
        </w:rPr>
        <w:t xml:space="preserve"> </w:t>
      </w:r>
      <w:r>
        <w:rPr>
          <w:spacing w:val="-2"/>
          <w:sz w:val="24"/>
        </w:rPr>
        <w:t>Kepala</w:t>
      </w:r>
    </w:p>
    <w:p w:rsidR="00F42FD2" w:rsidRDefault="00886DDE">
      <w:pPr>
        <w:pStyle w:val="BodyText"/>
        <w:spacing w:before="258" w:line="360" w:lineRule="auto"/>
        <w:ind w:left="2848" w:right="845"/>
        <w:jc w:val="both"/>
      </w:pPr>
      <w:r>
        <w:t xml:space="preserve">Topi atau helm adalah alat pelindung kepala dari ancaman </w:t>
      </w:r>
      <w:r>
        <w:rPr>
          <w:color w:val="212121"/>
        </w:rPr>
        <w:t xml:space="preserve">tertimpa atau kejatuhan benda-benda, dan </w:t>
      </w:r>
      <w:r>
        <w:t>biasa digunakan untuk pekerjaan mengebor atau mengelas, hal ini untuk menjaga agar rambut</w:t>
      </w:r>
      <w:r>
        <w:rPr>
          <w:spacing w:val="-2"/>
        </w:rPr>
        <w:t xml:space="preserve"> </w:t>
      </w:r>
      <w:r>
        <w:t>tidak</w:t>
      </w:r>
      <w:r>
        <w:rPr>
          <w:spacing w:val="-2"/>
        </w:rPr>
        <w:t xml:space="preserve"> </w:t>
      </w:r>
      <w:r>
        <w:t>terlilit</w:t>
      </w:r>
      <w:r>
        <w:rPr>
          <w:spacing w:val="-2"/>
        </w:rPr>
        <w:t xml:space="preserve"> </w:t>
      </w:r>
      <w:r>
        <w:t>oleh</w:t>
      </w:r>
      <w:r>
        <w:rPr>
          <w:spacing w:val="-2"/>
        </w:rPr>
        <w:t xml:space="preserve"> </w:t>
      </w:r>
      <w:r>
        <w:t>putaran</w:t>
      </w:r>
      <w:r>
        <w:rPr>
          <w:spacing w:val="-5"/>
        </w:rPr>
        <w:t xml:space="preserve"> </w:t>
      </w:r>
      <w:r>
        <w:t>bor</w:t>
      </w:r>
      <w:r>
        <w:rPr>
          <w:spacing w:val="-2"/>
        </w:rPr>
        <w:t xml:space="preserve"> </w:t>
      </w:r>
      <w:r>
        <w:t>atau</w:t>
      </w:r>
      <w:r>
        <w:rPr>
          <w:spacing w:val="-2"/>
        </w:rPr>
        <w:t xml:space="preserve"> </w:t>
      </w:r>
      <w:r>
        <w:t>rambut</w:t>
      </w:r>
      <w:r>
        <w:rPr>
          <w:spacing w:val="-2"/>
        </w:rPr>
        <w:t xml:space="preserve"> </w:t>
      </w:r>
      <w:r>
        <w:t>terkena</w:t>
      </w:r>
      <w:r>
        <w:rPr>
          <w:spacing w:val="-2"/>
        </w:rPr>
        <w:t xml:space="preserve"> </w:t>
      </w:r>
      <w:r>
        <w:t xml:space="preserve">percikan </w:t>
      </w:r>
      <w:r>
        <w:rPr>
          <w:spacing w:val="-4"/>
        </w:rPr>
        <w:t>api.</w:t>
      </w:r>
    </w:p>
    <w:p w:rsidR="00F42FD2" w:rsidRDefault="00886DDE">
      <w:pPr>
        <w:pStyle w:val="ListParagraph"/>
        <w:numPr>
          <w:ilvl w:val="4"/>
          <w:numId w:val="15"/>
        </w:numPr>
        <w:tabs>
          <w:tab w:val="left" w:pos="2835"/>
        </w:tabs>
        <w:spacing w:before="119"/>
        <w:ind w:left="2835" w:hanging="424"/>
        <w:jc w:val="both"/>
        <w:rPr>
          <w:sz w:val="24"/>
        </w:rPr>
      </w:pPr>
      <w:r>
        <w:rPr>
          <w:sz w:val="24"/>
        </w:rPr>
        <w:t>Alat</w:t>
      </w:r>
      <w:r>
        <w:rPr>
          <w:spacing w:val="-7"/>
          <w:sz w:val="24"/>
        </w:rPr>
        <w:t xml:space="preserve"> </w:t>
      </w:r>
      <w:r>
        <w:rPr>
          <w:sz w:val="24"/>
        </w:rPr>
        <w:t>Pelindung</w:t>
      </w:r>
      <w:r>
        <w:rPr>
          <w:spacing w:val="-6"/>
          <w:sz w:val="24"/>
        </w:rPr>
        <w:t xml:space="preserve"> </w:t>
      </w:r>
      <w:r>
        <w:rPr>
          <w:spacing w:val="-2"/>
          <w:sz w:val="24"/>
        </w:rPr>
        <w:t>Telinga</w:t>
      </w:r>
    </w:p>
    <w:p w:rsidR="00F42FD2" w:rsidRDefault="00886DDE">
      <w:pPr>
        <w:pStyle w:val="BodyText"/>
        <w:spacing w:before="258" w:line="360" w:lineRule="auto"/>
        <w:ind w:left="2837" w:right="847"/>
        <w:jc w:val="both"/>
      </w:pPr>
      <w:r>
        <w:t>Berguna untuk melindungi telinga dari gemuruhnya mesin yang sangat bising juga penahan bising dari letupan-letupan.</w:t>
      </w:r>
    </w:p>
    <w:p w:rsidR="00F42FD2" w:rsidRDefault="00F42FD2">
      <w:pPr>
        <w:pStyle w:val="BodyText"/>
        <w:spacing w:before="140"/>
      </w:pPr>
    </w:p>
    <w:p w:rsidR="00F42FD2" w:rsidRDefault="00886DDE">
      <w:pPr>
        <w:pStyle w:val="Heading4"/>
        <w:numPr>
          <w:ilvl w:val="3"/>
          <w:numId w:val="15"/>
        </w:numPr>
        <w:tabs>
          <w:tab w:val="left" w:pos="2411"/>
        </w:tabs>
        <w:ind w:hanging="426"/>
      </w:pPr>
      <w:r>
        <w:t>Menciptakan</w:t>
      </w:r>
      <w:r>
        <w:rPr>
          <w:spacing w:val="-9"/>
        </w:rPr>
        <w:t xml:space="preserve"> </w:t>
      </w:r>
      <w:r>
        <w:t>Lingkungan</w:t>
      </w:r>
      <w:r>
        <w:rPr>
          <w:spacing w:val="-6"/>
        </w:rPr>
        <w:t xml:space="preserve"> </w:t>
      </w:r>
      <w:r>
        <w:t>Kerja</w:t>
      </w:r>
      <w:r>
        <w:rPr>
          <w:spacing w:val="-5"/>
        </w:rPr>
        <w:t xml:space="preserve"> </w:t>
      </w:r>
      <w:r>
        <w:t>Yang</w:t>
      </w:r>
      <w:r>
        <w:rPr>
          <w:spacing w:val="-5"/>
        </w:rPr>
        <w:t xml:space="preserve"> </w:t>
      </w:r>
      <w:r>
        <w:rPr>
          <w:spacing w:val="-4"/>
        </w:rPr>
        <w:t>Aman</w:t>
      </w:r>
    </w:p>
    <w:p w:rsidR="00F42FD2" w:rsidRDefault="00886DDE">
      <w:pPr>
        <w:pStyle w:val="BodyText"/>
        <w:spacing w:before="256" w:line="360" w:lineRule="auto"/>
        <w:ind w:left="2411" w:right="845"/>
        <w:jc w:val="both"/>
      </w:pPr>
      <w:r>
        <w:t>Dalam upaya pencegahan kecelakaan pada saat melaksanakan perawatan dan perbaikan di kamar mesin dan untuk menciptakan lingkungan kerja yang aman, maka ABK Mesin harus:</w:t>
      </w:r>
    </w:p>
    <w:p w:rsidR="00F42FD2" w:rsidRDefault="00886DDE">
      <w:pPr>
        <w:pStyle w:val="ListParagraph"/>
        <w:numPr>
          <w:ilvl w:val="4"/>
          <w:numId w:val="15"/>
        </w:numPr>
        <w:tabs>
          <w:tab w:val="left" w:pos="2837"/>
        </w:tabs>
        <w:spacing w:line="360" w:lineRule="auto"/>
        <w:ind w:right="846" w:hanging="426"/>
        <w:jc w:val="both"/>
        <w:rPr>
          <w:sz w:val="24"/>
        </w:rPr>
      </w:pPr>
      <w:r>
        <w:rPr>
          <w:sz w:val="24"/>
        </w:rPr>
        <w:t>Menghindari adanya peristiwa kecelakaan dan penyebabnya,serta menghindari adanya tindakan dan perbuatan ABK Mesin yang tidak memenuhi keselamatan maupun akibat keadaan lingkungan yang tidak aman.</w:t>
      </w:r>
    </w:p>
    <w:p w:rsidR="00F42FD2" w:rsidRDefault="00886DDE">
      <w:pPr>
        <w:pStyle w:val="ListParagraph"/>
        <w:numPr>
          <w:ilvl w:val="4"/>
          <w:numId w:val="15"/>
        </w:numPr>
        <w:tabs>
          <w:tab w:val="left" w:pos="2837"/>
        </w:tabs>
        <w:spacing w:line="360" w:lineRule="auto"/>
        <w:ind w:right="845" w:hanging="426"/>
        <w:jc w:val="both"/>
        <w:rPr>
          <w:sz w:val="24"/>
        </w:rPr>
      </w:pPr>
      <w:r>
        <w:rPr>
          <w:sz w:val="24"/>
        </w:rPr>
        <w:t>Meningkatkan kedisiplinan khususnya pada saat melaksanakan perawatan dan perbaikan di kamar mesin sehingga faktor penyebab kecelakaan yang sering terjadi akibat kelalaian manusia dapat dihindari.</w:t>
      </w:r>
    </w:p>
    <w:p w:rsidR="00F42FD2" w:rsidRDefault="00886DDE">
      <w:pPr>
        <w:pStyle w:val="ListParagraph"/>
        <w:numPr>
          <w:ilvl w:val="4"/>
          <w:numId w:val="15"/>
        </w:numPr>
        <w:tabs>
          <w:tab w:val="left" w:pos="2836"/>
        </w:tabs>
        <w:ind w:left="2836"/>
        <w:jc w:val="both"/>
        <w:rPr>
          <w:sz w:val="24"/>
        </w:rPr>
      </w:pPr>
      <w:r>
        <w:rPr>
          <w:sz w:val="24"/>
        </w:rPr>
        <w:t>Melakukan</w:t>
      </w:r>
      <w:r>
        <w:rPr>
          <w:spacing w:val="-1"/>
          <w:sz w:val="24"/>
        </w:rPr>
        <w:t xml:space="preserve"> </w:t>
      </w:r>
      <w:r>
        <w:rPr>
          <w:sz w:val="24"/>
        </w:rPr>
        <w:t>hal-hal</w:t>
      </w:r>
      <w:r>
        <w:rPr>
          <w:spacing w:val="-1"/>
          <w:sz w:val="24"/>
        </w:rPr>
        <w:t xml:space="preserve"> </w:t>
      </w:r>
      <w:r>
        <w:rPr>
          <w:sz w:val="24"/>
        </w:rPr>
        <w:t>sebagai</w:t>
      </w:r>
      <w:r>
        <w:rPr>
          <w:spacing w:val="-1"/>
          <w:sz w:val="24"/>
        </w:rPr>
        <w:t xml:space="preserve"> </w:t>
      </w:r>
      <w:r>
        <w:rPr>
          <w:sz w:val="24"/>
        </w:rPr>
        <w:t>berikut</w:t>
      </w:r>
      <w:r>
        <w:rPr>
          <w:spacing w:val="-1"/>
          <w:sz w:val="24"/>
        </w:rPr>
        <w:t xml:space="preserve"> </w:t>
      </w:r>
      <w:r>
        <w:rPr>
          <w:spacing w:val="-10"/>
          <w:sz w:val="24"/>
        </w:rPr>
        <w:t>:</w:t>
      </w:r>
    </w:p>
    <w:p w:rsidR="00F42FD2" w:rsidRDefault="00886DDE">
      <w:pPr>
        <w:pStyle w:val="ListParagraph"/>
        <w:numPr>
          <w:ilvl w:val="5"/>
          <w:numId w:val="15"/>
        </w:numPr>
        <w:tabs>
          <w:tab w:val="left" w:pos="3260"/>
        </w:tabs>
        <w:spacing w:before="258"/>
        <w:ind w:left="3260" w:hanging="424"/>
        <w:rPr>
          <w:sz w:val="24"/>
        </w:rPr>
      </w:pPr>
      <w:r>
        <w:rPr>
          <w:sz w:val="24"/>
        </w:rPr>
        <w:t>Meningkatkan</w:t>
      </w:r>
      <w:r>
        <w:rPr>
          <w:spacing w:val="-9"/>
          <w:sz w:val="24"/>
        </w:rPr>
        <w:t xml:space="preserve"> </w:t>
      </w:r>
      <w:r>
        <w:rPr>
          <w:sz w:val="24"/>
        </w:rPr>
        <w:t>ketelitian</w:t>
      </w:r>
      <w:r>
        <w:rPr>
          <w:spacing w:val="-8"/>
          <w:sz w:val="24"/>
        </w:rPr>
        <w:t xml:space="preserve"> </w:t>
      </w:r>
      <w:r>
        <w:rPr>
          <w:sz w:val="24"/>
        </w:rPr>
        <w:t>dan</w:t>
      </w:r>
      <w:r>
        <w:rPr>
          <w:spacing w:val="-8"/>
          <w:sz w:val="24"/>
        </w:rPr>
        <w:t xml:space="preserve"> </w:t>
      </w:r>
      <w:r>
        <w:rPr>
          <w:spacing w:val="-2"/>
          <w:sz w:val="24"/>
        </w:rPr>
        <w:t>keuletan</w:t>
      </w:r>
    </w:p>
    <w:p w:rsidR="00F42FD2" w:rsidRDefault="00886DDE">
      <w:pPr>
        <w:pStyle w:val="ListParagraph"/>
        <w:numPr>
          <w:ilvl w:val="5"/>
          <w:numId w:val="15"/>
        </w:numPr>
        <w:tabs>
          <w:tab w:val="left" w:pos="2837"/>
          <w:tab w:val="left" w:pos="3259"/>
        </w:tabs>
        <w:spacing w:before="258"/>
        <w:ind w:left="3259" w:hanging="424"/>
        <w:rPr>
          <w:sz w:val="24"/>
        </w:rPr>
      </w:pPr>
      <w:r>
        <w:rPr>
          <w:sz w:val="24"/>
        </w:rPr>
        <w:t>Berkoordinasi</w:t>
      </w:r>
      <w:r>
        <w:rPr>
          <w:spacing w:val="-5"/>
          <w:sz w:val="24"/>
        </w:rPr>
        <w:t xml:space="preserve"> </w:t>
      </w:r>
      <w:r>
        <w:rPr>
          <w:sz w:val="24"/>
        </w:rPr>
        <w:t>dengan</w:t>
      </w:r>
      <w:r>
        <w:rPr>
          <w:spacing w:val="-3"/>
          <w:sz w:val="24"/>
        </w:rPr>
        <w:t xml:space="preserve"> </w:t>
      </w:r>
      <w:r>
        <w:rPr>
          <w:sz w:val="24"/>
        </w:rPr>
        <w:t>pihak</w:t>
      </w:r>
      <w:r>
        <w:rPr>
          <w:spacing w:val="-3"/>
          <w:sz w:val="24"/>
        </w:rPr>
        <w:t xml:space="preserve"> </w:t>
      </w:r>
      <w:r>
        <w:rPr>
          <w:sz w:val="24"/>
        </w:rPr>
        <w:t>perusahaan</w:t>
      </w:r>
      <w:r>
        <w:rPr>
          <w:spacing w:val="-4"/>
          <w:sz w:val="24"/>
        </w:rPr>
        <w:t xml:space="preserve"> </w:t>
      </w:r>
      <w:r>
        <w:rPr>
          <w:sz w:val="24"/>
        </w:rPr>
        <w:t>serta</w:t>
      </w:r>
      <w:r>
        <w:rPr>
          <w:spacing w:val="-4"/>
          <w:sz w:val="24"/>
        </w:rPr>
        <w:t xml:space="preserve"> </w:t>
      </w:r>
      <w:r>
        <w:rPr>
          <w:sz w:val="24"/>
        </w:rPr>
        <w:t>pimpinan</w:t>
      </w:r>
      <w:r>
        <w:rPr>
          <w:spacing w:val="-3"/>
          <w:sz w:val="24"/>
        </w:rPr>
        <w:t xml:space="preserve"> </w:t>
      </w:r>
      <w:r>
        <w:rPr>
          <w:spacing w:val="-2"/>
          <w:sz w:val="24"/>
        </w:rPr>
        <w:t>kapal</w:t>
      </w:r>
    </w:p>
    <w:p w:rsidR="00F42FD2" w:rsidRDefault="00886DDE">
      <w:pPr>
        <w:pStyle w:val="BodyText"/>
        <w:spacing w:before="258" w:line="360" w:lineRule="auto"/>
        <w:ind w:left="2837" w:right="845"/>
        <w:jc w:val="both"/>
      </w:pPr>
      <w:r>
        <w:t>Hubungan yang harmonis harus tercipta antara atasan dan bawahan, misalkan atasan membuat jadwal pengarahan, bimbingan dan latihan yang berkenaan dengan upaya-upaya pencegahan kecelakaan pada saat melaksanakan perawatan dan perbaikan mesin diesel bantu, ABK Mesin tidak segan untuk berkomunikasi</w:t>
      </w:r>
      <w:r>
        <w:rPr>
          <w:spacing w:val="28"/>
        </w:rPr>
        <w:t xml:space="preserve"> </w:t>
      </w:r>
      <w:r>
        <w:t>ataupun</w:t>
      </w:r>
      <w:r>
        <w:rPr>
          <w:spacing w:val="29"/>
        </w:rPr>
        <w:t xml:space="preserve"> </w:t>
      </w:r>
      <w:r>
        <w:t>meminta</w:t>
      </w:r>
      <w:r>
        <w:rPr>
          <w:spacing w:val="29"/>
        </w:rPr>
        <w:t xml:space="preserve"> </w:t>
      </w:r>
      <w:r>
        <w:t>bimbingan</w:t>
      </w:r>
      <w:r>
        <w:rPr>
          <w:spacing w:val="28"/>
        </w:rPr>
        <w:t xml:space="preserve"> </w:t>
      </w:r>
      <w:r>
        <w:t>serta</w:t>
      </w:r>
      <w:r>
        <w:rPr>
          <w:spacing w:val="29"/>
        </w:rPr>
        <w:t xml:space="preserve"> </w:t>
      </w:r>
      <w:r>
        <w:t>arahan</w:t>
      </w:r>
      <w:r>
        <w:rPr>
          <w:spacing w:val="29"/>
        </w:rPr>
        <w:t xml:space="preserve"> </w:t>
      </w:r>
      <w:r>
        <w:rPr>
          <w:spacing w:val="-2"/>
        </w:rPr>
        <w:t>kepada</w:t>
      </w:r>
    </w:p>
    <w:p w:rsidR="00F42FD2" w:rsidRDefault="00F42FD2">
      <w:pPr>
        <w:pStyle w:val="BodyText"/>
        <w:spacing w:line="360" w:lineRule="auto"/>
        <w:jc w:val="both"/>
        <w:sectPr w:rsidR="00F42FD2">
          <w:pgSz w:w="11910" w:h="16840"/>
          <w:pgMar w:top="1340" w:right="566" w:bottom="1000" w:left="1275" w:header="0" w:footer="806" w:gutter="0"/>
          <w:cols w:space="720"/>
        </w:sectPr>
      </w:pPr>
    </w:p>
    <w:p w:rsidR="00F42FD2" w:rsidRDefault="00886DDE">
      <w:pPr>
        <w:pStyle w:val="BodyText"/>
        <w:tabs>
          <w:tab w:val="left" w:pos="3647"/>
          <w:tab w:val="left" w:pos="4788"/>
          <w:tab w:val="left" w:pos="5572"/>
          <w:tab w:val="left" w:pos="6915"/>
          <w:tab w:val="left" w:pos="7578"/>
          <w:tab w:val="left" w:pos="8161"/>
        </w:tabs>
        <w:spacing w:before="75" w:line="360" w:lineRule="auto"/>
        <w:ind w:left="2837" w:right="847"/>
      </w:pPr>
      <w:r>
        <w:rPr>
          <w:spacing w:val="-2"/>
        </w:rPr>
        <w:lastRenderedPageBreak/>
        <w:t>atasan</w:t>
      </w:r>
      <w:r>
        <w:tab/>
      </w:r>
      <w:r>
        <w:rPr>
          <w:spacing w:val="-2"/>
        </w:rPr>
        <w:t>mengenai</w:t>
      </w:r>
      <w:r>
        <w:tab/>
      </w:r>
      <w:r>
        <w:rPr>
          <w:spacing w:val="-2"/>
        </w:rPr>
        <w:t>upaya</w:t>
      </w:r>
      <w:r>
        <w:tab/>
      </w:r>
      <w:r>
        <w:rPr>
          <w:spacing w:val="-2"/>
        </w:rPr>
        <w:t>pencegahan</w:t>
      </w:r>
      <w:r>
        <w:tab/>
      </w:r>
      <w:r>
        <w:rPr>
          <w:spacing w:val="-4"/>
        </w:rPr>
        <w:t>pada</w:t>
      </w:r>
      <w:r>
        <w:tab/>
      </w:r>
      <w:r>
        <w:rPr>
          <w:spacing w:val="-4"/>
        </w:rPr>
        <w:t>saat</w:t>
      </w:r>
      <w:r>
        <w:tab/>
      </w:r>
      <w:r>
        <w:rPr>
          <w:spacing w:val="-2"/>
        </w:rPr>
        <w:t xml:space="preserve">melakukan </w:t>
      </w:r>
      <w:r>
        <w:t>perawatan dan perbaikan.</w:t>
      </w:r>
    </w:p>
    <w:p w:rsidR="00F42FD2" w:rsidRDefault="00F42FD2">
      <w:pPr>
        <w:pStyle w:val="BodyText"/>
        <w:spacing w:before="260"/>
      </w:pPr>
    </w:p>
    <w:p w:rsidR="00F42FD2" w:rsidRDefault="00886DDE">
      <w:pPr>
        <w:pStyle w:val="Heading4"/>
        <w:numPr>
          <w:ilvl w:val="2"/>
          <w:numId w:val="15"/>
        </w:numPr>
        <w:tabs>
          <w:tab w:val="left" w:pos="1985"/>
        </w:tabs>
      </w:pPr>
      <w:r>
        <w:t>Perlengkapan</w:t>
      </w:r>
      <w:r>
        <w:rPr>
          <w:spacing w:val="-4"/>
        </w:rPr>
        <w:t xml:space="preserve"> </w:t>
      </w:r>
      <w:r>
        <w:t>Keselamatan</w:t>
      </w:r>
      <w:r>
        <w:rPr>
          <w:spacing w:val="-2"/>
        </w:rPr>
        <w:t xml:space="preserve"> </w:t>
      </w:r>
      <w:r>
        <w:t>Kerja</w:t>
      </w:r>
      <w:r>
        <w:rPr>
          <w:spacing w:val="-2"/>
        </w:rPr>
        <w:t xml:space="preserve"> </w:t>
      </w:r>
      <w:r>
        <w:t>Kurang</w:t>
      </w:r>
      <w:r>
        <w:rPr>
          <w:spacing w:val="-2"/>
        </w:rPr>
        <w:t xml:space="preserve"> Memadai</w:t>
      </w:r>
    </w:p>
    <w:p w:rsidR="00F42FD2" w:rsidRDefault="00886DDE">
      <w:pPr>
        <w:pStyle w:val="BodyText"/>
        <w:spacing w:before="256" w:line="360" w:lineRule="auto"/>
        <w:ind w:left="1985" w:right="846"/>
        <w:jc w:val="both"/>
      </w:pPr>
      <w:r>
        <w:t>Untuk menunjang keselamatan kerja maka diperlukan perlengkapan keselamatan kerja yang baik dan benar. Maka untuk itu diharapkan para ABK Mesin agar selalu memperhatikan dan mentaati serta melaksanakan peraturan tentang pentingnya memakai peralatan keselamatan kerja secara lengkap sewaktu melakukan aktifitas perawatan kerja di kamar mesin. Berikut langkah-langkah yang perlu dilakukan:</w:t>
      </w:r>
    </w:p>
    <w:p w:rsidR="00F42FD2" w:rsidRDefault="00886DDE">
      <w:pPr>
        <w:pStyle w:val="Heading4"/>
        <w:numPr>
          <w:ilvl w:val="3"/>
          <w:numId w:val="15"/>
        </w:numPr>
        <w:tabs>
          <w:tab w:val="left" w:pos="2411"/>
        </w:tabs>
        <w:spacing w:before="121" w:line="360" w:lineRule="auto"/>
        <w:ind w:right="848" w:hanging="426"/>
        <w:jc w:val="both"/>
      </w:pPr>
      <w:r>
        <w:t>Memberi Masukan Kepada ABK Tentang Penggunaan Peralatan Keselamatan Kerja</w:t>
      </w:r>
    </w:p>
    <w:p w:rsidR="00F42FD2" w:rsidRDefault="00886DDE">
      <w:pPr>
        <w:pStyle w:val="BodyText"/>
        <w:spacing w:before="118" w:line="360" w:lineRule="auto"/>
        <w:ind w:left="2411" w:right="846"/>
        <w:jc w:val="both"/>
      </w:pPr>
      <w:r>
        <w:t>Disini para ABK Mesin diharapkan kesadarannya supaya mengerti tentang pentingnya menggunakan perlengkapan keselamatan kerja. Khususnya pada saat melakukan aktifitas perawatan kerja di kamar mesin, karena hal tersebut menyangkut keselamatan jiwa seseorang. Sehingga pekerjaan-pekerjaan perawatan yang dilakukan di kamar mesin bisa terlaksana dengan baik, tanpa meninggalkan unsur keselamatan kerja.</w:t>
      </w:r>
    </w:p>
    <w:p w:rsidR="00F42FD2" w:rsidRDefault="00886DDE">
      <w:pPr>
        <w:pStyle w:val="BodyText"/>
        <w:spacing w:before="120" w:line="360" w:lineRule="auto"/>
        <w:ind w:left="2411" w:right="845"/>
        <w:jc w:val="both"/>
      </w:pPr>
      <w:r>
        <w:t>Oleh karena itu langkah-langkah yang harus dilakukan dalam memberikan masukan kepada ABK Mesin mengenai pemakaian peralatan keselamatan yaitu:</w:t>
      </w:r>
    </w:p>
    <w:p w:rsidR="00F42FD2" w:rsidRDefault="00886DDE">
      <w:pPr>
        <w:pStyle w:val="ListParagraph"/>
        <w:numPr>
          <w:ilvl w:val="4"/>
          <w:numId w:val="15"/>
        </w:numPr>
        <w:tabs>
          <w:tab w:val="left" w:pos="2837"/>
        </w:tabs>
        <w:spacing w:line="360" w:lineRule="auto"/>
        <w:ind w:right="846" w:hanging="426"/>
        <w:jc w:val="both"/>
        <w:rPr>
          <w:sz w:val="24"/>
        </w:rPr>
      </w:pPr>
      <w:r>
        <w:rPr>
          <w:sz w:val="24"/>
        </w:rPr>
        <w:t>Menyarankan kepada seluruh ABK Mesin dengan kesadarannya masing-masing agar selalu mempergunakan perlengkapan keselamatan kerja secara lengkap pada saat melakukan pekerjaan perawatan di kamar mesin.</w:t>
      </w:r>
    </w:p>
    <w:p w:rsidR="00F42FD2" w:rsidRDefault="00886DDE">
      <w:pPr>
        <w:pStyle w:val="ListParagraph"/>
        <w:numPr>
          <w:ilvl w:val="4"/>
          <w:numId w:val="15"/>
        </w:numPr>
        <w:tabs>
          <w:tab w:val="left" w:pos="2837"/>
        </w:tabs>
        <w:spacing w:before="121" w:line="360" w:lineRule="auto"/>
        <w:ind w:right="846" w:hanging="426"/>
        <w:jc w:val="both"/>
        <w:rPr>
          <w:sz w:val="24"/>
        </w:rPr>
      </w:pPr>
      <w:r>
        <w:rPr>
          <w:sz w:val="24"/>
        </w:rPr>
        <w:t>Memberikan pengarahan-pengarahan, baik secara tertulis maupun secara langsung kepada ABK Mesin tentang pentingnya penggunaan perlengkapan kerja secara lengkap, karena hal tersebut untuk kepentingan keselamatan ABK Mesin.</w:t>
      </w:r>
    </w:p>
    <w:p w:rsidR="00F42FD2" w:rsidRDefault="00F42FD2">
      <w:pPr>
        <w:pStyle w:val="ListParagraph"/>
        <w:spacing w:line="360" w:lineRule="auto"/>
        <w:jc w:val="both"/>
        <w:rPr>
          <w:sz w:val="24"/>
        </w:rPr>
        <w:sectPr w:rsidR="00F42FD2">
          <w:pgSz w:w="11910" w:h="16840"/>
          <w:pgMar w:top="1340" w:right="566" w:bottom="1000" w:left="1275" w:header="0" w:footer="806" w:gutter="0"/>
          <w:cols w:space="720"/>
        </w:sectPr>
      </w:pPr>
    </w:p>
    <w:p w:rsidR="00F42FD2" w:rsidRDefault="00886DDE">
      <w:pPr>
        <w:pStyle w:val="ListParagraph"/>
        <w:numPr>
          <w:ilvl w:val="4"/>
          <w:numId w:val="15"/>
        </w:numPr>
        <w:tabs>
          <w:tab w:val="left" w:pos="2837"/>
        </w:tabs>
        <w:spacing w:before="75" w:line="360" w:lineRule="auto"/>
        <w:ind w:right="846" w:hanging="426"/>
        <w:jc w:val="both"/>
        <w:rPr>
          <w:sz w:val="24"/>
        </w:rPr>
      </w:pPr>
      <w:r>
        <w:rPr>
          <w:sz w:val="24"/>
        </w:rPr>
        <w:lastRenderedPageBreak/>
        <w:t>Apabila pengarahan sudah dilakukan, namun ABK masih saja melanggar aturan tersebut, maka sebaiknya diberikan teguran pertama dan selanjutnya diberikan teguran yang keras bahkan kalau perlu diturunkan dari kapal apabila di kemudian hari masih melanggar peraturan tersebut.</w:t>
      </w:r>
    </w:p>
    <w:p w:rsidR="00F42FD2" w:rsidRDefault="00886DDE">
      <w:pPr>
        <w:pStyle w:val="ListParagraph"/>
        <w:numPr>
          <w:ilvl w:val="4"/>
          <w:numId w:val="15"/>
        </w:numPr>
        <w:tabs>
          <w:tab w:val="left" w:pos="2837"/>
        </w:tabs>
        <w:spacing w:line="360" w:lineRule="auto"/>
        <w:ind w:right="846" w:hanging="426"/>
        <w:jc w:val="both"/>
        <w:rPr>
          <w:sz w:val="24"/>
        </w:rPr>
      </w:pPr>
      <w:r>
        <w:rPr>
          <w:sz w:val="24"/>
        </w:rPr>
        <w:t xml:space="preserve">Peran aktif perwira di kamar mesin dalam melakukan sosialisasi dan penyuluhan tentang pentingnya penggunaan perlengkapan kerja secara lengkap juga diharapkan untuk menunjang kesadaran para ABK Mesin dalam mentaati peraturan keselamatan kerja </w:t>
      </w:r>
      <w:r>
        <w:rPr>
          <w:spacing w:val="-2"/>
          <w:sz w:val="24"/>
        </w:rPr>
        <w:t>tersebut.</w:t>
      </w:r>
    </w:p>
    <w:p w:rsidR="00F42FD2" w:rsidRDefault="00F42FD2">
      <w:pPr>
        <w:pStyle w:val="BodyText"/>
        <w:spacing w:before="139"/>
      </w:pPr>
    </w:p>
    <w:p w:rsidR="00F42FD2" w:rsidRDefault="00886DDE">
      <w:pPr>
        <w:pStyle w:val="Heading4"/>
        <w:numPr>
          <w:ilvl w:val="3"/>
          <w:numId w:val="15"/>
        </w:numPr>
        <w:tabs>
          <w:tab w:val="left" w:pos="2411"/>
        </w:tabs>
        <w:ind w:hanging="426"/>
      </w:pPr>
      <w:r>
        <w:t>Memperbaiki</w:t>
      </w:r>
      <w:r>
        <w:rPr>
          <w:spacing w:val="-1"/>
        </w:rPr>
        <w:t xml:space="preserve"> </w:t>
      </w:r>
      <w:r>
        <w:t>Dan</w:t>
      </w:r>
      <w:r>
        <w:rPr>
          <w:spacing w:val="-1"/>
        </w:rPr>
        <w:t xml:space="preserve"> </w:t>
      </w:r>
      <w:r>
        <w:t>Merawat</w:t>
      </w:r>
      <w:r>
        <w:rPr>
          <w:spacing w:val="-1"/>
        </w:rPr>
        <w:t xml:space="preserve"> </w:t>
      </w:r>
      <w:r>
        <w:t>Peralatan</w:t>
      </w:r>
      <w:r>
        <w:rPr>
          <w:spacing w:val="-1"/>
        </w:rPr>
        <w:t xml:space="preserve"> </w:t>
      </w:r>
      <w:r>
        <w:t xml:space="preserve">Keselamatan </w:t>
      </w:r>
      <w:r>
        <w:rPr>
          <w:spacing w:val="-2"/>
        </w:rPr>
        <w:t>Kerja</w:t>
      </w:r>
    </w:p>
    <w:p w:rsidR="00F42FD2" w:rsidRDefault="00886DDE">
      <w:pPr>
        <w:pStyle w:val="BodyText"/>
        <w:spacing w:before="256" w:line="360" w:lineRule="auto"/>
        <w:ind w:left="2411" w:right="846"/>
        <w:jc w:val="both"/>
      </w:pPr>
      <w:r>
        <w:t>Peralatan keselamatan kerja di kamar mesin sangat penting diperlukan guna menunjang kinerja dalam</w:t>
      </w:r>
      <w:r>
        <w:rPr>
          <w:spacing w:val="-1"/>
        </w:rPr>
        <w:t xml:space="preserve"> </w:t>
      </w:r>
      <w:r>
        <w:t xml:space="preserve">perbaikan maupun perawatan di kamar mesin, oleh karena itu peralatan keselamatan kerja tersebut harus dirawat dengan benar tentang cara penyimpanan sampai dengan cara </w:t>
      </w:r>
      <w:r>
        <w:rPr>
          <w:spacing w:val="-2"/>
        </w:rPr>
        <w:t>penggunaannya.</w:t>
      </w:r>
    </w:p>
    <w:p w:rsidR="00F42FD2" w:rsidRDefault="00886DDE">
      <w:pPr>
        <w:pStyle w:val="BodyText"/>
        <w:spacing w:before="120" w:line="360" w:lineRule="auto"/>
        <w:ind w:left="2419" w:right="848"/>
        <w:jc w:val="both"/>
      </w:pPr>
      <w:r>
        <w:t>Langkah-langkah yang harus dilakukan dalam perawatan dan perbaikan perlengkapan keselamatan kerja yaitu:</w:t>
      </w:r>
    </w:p>
    <w:p w:rsidR="00F42FD2" w:rsidRDefault="00886DDE">
      <w:pPr>
        <w:pStyle w:val="ListParagraph"/>
        <w:numPr>
          <w:ilvl w:val="4"/>
          <w:numId w:val="15"/>
        </w:numPr>
        <w:tabs>
          <w:tab w:val="left" w:pos="2869"/>
        </w:tabs>
        <w:spacing w:line="360" w:lineRule="auto"/>
        <w:ind w:left="2869" w:right="846" w:hanging="450"/>
        <w:jc w:val="both"/>
        <w:rPr>
          <w:sz w:val="24"/>
        </w:rPr>
      </w:pPr>
      <w:r>
        <w:rPr>
          <w:sz w:val="24"/>
        </w:rPr>
        <w:t>Perawatan-perawatan yang tepat sesuai dengan bahan dan jenisnya untuk menjaga agar dapat digunakan dalam jangka</w:t>
      </w:r>
      <w:r>
        <w:rPr>
          <w:spacing w:val="40"/>
          <w:sz w:val="24"/>
        </w:rPr>
        <w:t xml:space="preserve"> </w:t>
      </w:r>
      <w:r>
        <w:rPr>
          <w:sz w:val="24"/>
        </w:rPr>
        <w:t>waktu yang lama</w:t>
      </w:r>
    </w:p>
    <w:p w:rsidR="00F42FD2" w:rsidRDefault="00886DDE">
      <w:pPr>
        <w:pStyle w:val="ListParagraph"/>
        <w:numPr>
          <w:ilvl w:val="4"/>
          <w:numId w:val="15"/>
        </w:numPr>
        <w:tabs>
          <w:tab w:val="left" w:pos="2869"/>
        </w:tabs>
        <w:spacing w:line="360" w:lineRule="auto"/>
        <w:ind w:left="2869" w:right="846" w:hanging="450"/>
        <w:jc w:val="both"/>
        <w:rPr>
          <w:sz w:val="24"/>
        </w:rPr>
      </w:pPr>
      <w:r>
        <w:rPr>
          <w:sz w:val="24"/>
        </w:rPr>
        <w:t xml:space="preserve">Segera melakukan perbaikan, bila ditemukan kerusakan. Apabila sudah tidak bisa diperbaiki, segera melakukan pendataan untuk pengajuan permohonan perlengkapan kerja pengganti kepada </w:t>
      </w:r>
      <w:r>
        <w:rPr>
          <w:spacing w:val="-2"/>
          <w:sz w:val="24"/>
        </w:rPr>
        <w:t>perusahaan</w:t>
      </w:r>
    </w:p>
    <w:p w:rsidR="00F42FD2" w:rsidRDefault="00886DDE">
      <w:pPr>
        <w:pStyle w:val="ListParagraph"/>
        <w:numPr>
          <w:ilvl w:val="4"/>
          <w:numId w:val="15"/>
        </w:numPr>
        <w:tabs>
          <w:tab w:val="left" w:pos="2869"/>
        </w:tabs>
        <w:spacing w:before="121" w:line="360" w:lineRule="auto"/>
        <w:ind w:left="2869" w:right="845" w:hanging="450"/>
        <w:jc w:val="both"/>
        <w:rPr>
          <w:sz w:val="24"/>
        </w:rPr>
      </w:pPr>
      <w:r>
        <w:rPr>
          <w:sz w:val="24"/>
        </w:rPr>
        <w:t>Perlengkapan keselamatan kerja harus digunakan sesuai dengan fungsinya masing-masing, karena dengan penggunaan yang salah dapat mengakibatkan kerusakan</w:t>
      </w:r>
    </w:p>
    <w:p w:rsidR="00F42FD2" w:rsidRDefault="00886DDE">
      <w:pPr>
        <w:pStyle w:val="ListParagraph"/>
        <w:numPr>
          <w:ilvl w:val="4"/>
          <w:numId w:val="15"/>
        </w:numPr>
        <w:tabs>
          <w:tab w:val="left" w:pos="2869"/>
        </w:tabs>
        <w:spacing w:line="360" w:lineRule="auto"/>
        <w:ind w:left="2869" w:right="847" w:hanging="450"/>
        <w:jc w:val="both"/>
        <w:rPr>
          <w:sz w:val="24"/>
        </w:rPr>
      </w:pPr>
      <w:r>
        <w:rPr>
          <w:sz w:val="24"/>
        </w:rPr>
        <w:t>Perlu diperhatikan tentang cara penyimpanan perlengkapan keselamatan kerja tersebut, agar lebih teratur untuk menghindari</w:t>
      </w:r>
    </w:p>
    <w:p w:rsidR="00F42FD2" w:rsidRDefault="00F42FD2">
      <w:pPr>
        <w:pStyle w:val="ListParagraph"/>
        <w:spacing w:line="360" w:lineRule="auto"/>
        <w:jc w:val="both"/>
        <w:rPr>
          <w:sz w:val="24"/>
        </w:rPr>
        <w:sectPr w:rsidR="00F42FD2">
          <w:pgSz w:w="11910" w:h="16840"/>
          <w:pgMar w:top="1340" w:right="566" w:bottom="1000" w:left="1275" w:header="0" w:footer="806" w:gutter="0"/>
          <w:cols w:space="720"/>
        </w:sectPr>
      </w:pPr>
    </w:p>
    <w:p w:rsidR="00F42FD2" w:rsidRDefault="00886DDE">
      <w:pPr>
        <w:pStyle w:val="BodyText"/>
        <w:spacing w:before="75" w:line="360" w:lineRule="auto"/>
        <w:ind w:left="2869" w:right="847"/>
        <w:jc w:val="both"/>
      </w:pPr>
      <w:r>
        <w:lastRenderedPageBreak/>
        <w:t xml:space="preserve">kerusakan perlengkapan keselamatan kerja di dalam tempat </w:t>
      </w:r>
      <w:r>
        <w:rPr>
          <w:spacing w:val="-2"/>
        </w:rPr>
        <w:t>penyimpanannya.</w:t>
      </w:r>
    </w:p>
    <w:p w:rsidR="00F42FD2" w:rsidRDefault="00886DDE">
      <w:pPr>
        <w:pStyle w:val="BodyText"/>
        <w:spacing w:line="360" w:lineRule="auto"/>
        <w:ind w:left="2419" w:right="847"/>
        <w:jc w:val="both"/>
      </w:pPr>
      <w:r>
        <w:t>Hal inilah yang harus dipahami oleh ABK mesin sehingga perlengkapan keselamatan kerja tersebut bisa digunakan dengan baik sewaktu-waktu diperlukan.</w:t>
      </w:r>
    </w:p>
    <w:p w:rsidR="00F42FD2" w:rsidRDefault="00F42FD2">
      <w:pPr>
        <w:pStyle w:val="BodyText"/>
        <w:spacing w:before="139"/>
      </w:pPr>
    </w:p>
    <w:p w:rsidR="00F42FD2" w:rsidRDefault="00886DDE">
      <w:pPr>
        <w:pStyle w:val="Heading4"/>
        <w:numPr>
          <w:ilvl w:val="2"/>
          <w:numId w:val="15"/>
        </w:numPr>
        <w:tabs>
          <w:tab w:val="left" w:pos="1983"/>
          <w:tab w:val="left" w:pos="1985"/>
        </w:tabs>
        <w:spacing w:line="360" w:lineRule="auto"/>
        <w:ind w:right="914"/>
        <w:jc w:val="both"/>
      </w:pPr>
      <w:r>
        <w:t xml:space="preserve">ABK Mesin Kurang Memahami Prosedur Perawatan Di Kamar </w:t>
      </w:r>
      <w:r>
        <w:rPr>
          <w:spacing w:val="-2"/>
        </w:rPr>
        <w:t>Mesin</w:t>
      </w:r>
    </w:p>
    <w:p w:rsidR="00F42FD2" w:rsidRDefault="00886DDE">
      <w:pPr>
        <w:pStyle w:val="BodyText"/>
        <w:spacing w:before="118" w:line="360" w:lineRule="auto"/>
        <w:ind w:left="1985" w:right="915"/>
        <w:jc w:val="both"/>
      </w:pPr>
      <w:r>
        <w:t xml:space="preserve">Agar pelaksanaan tugas dan prosedur perawatan di kamar mesin dapat terlaksana dengan baik dan dipatuhi, dapat dilakukan langkah-langkah </w:t>
      </w:r>
      <w:r>
        <w:rPr>
          <w:spacing w:val="-2"/>
        </w:rPr>
        <w:t>berikut:</w:t>
      </w:r>
    </w:p>
    <w:p w:rsidR="00F42FD2" w:rsidRDefault="00886DDE">
      <w:pPr>
        <w:pStyle w:val="Heading4"/>
        <w:numPr>
          <w:ilvl w:val="3"/>
          <w:numId w:val="15"/>
        </w:numPr>
        <w:tabs>
          <w:tab w:val="left" w:pos="2411"/>
        </w:tabs>
        <w:spacing w:before="122" w:line="360" w:lineRule="auto"/>
        <w:ind w:right="845" w:hanging="426"/>
        <w:jc w:val="both"/>
      </w:pPr>
      <w:r>
        <w:t xml:space="preserve">Mensosialisasikan Peraturan-Peraturan Dinas Kerja Di Kamar </w:t>
      </w:r>
      <w:r>
        <w:rPr>
          <w:spacing w:val="-2"/>
        </w:rPr>
        <w:t>Mesin</w:t>
      </w:r>
    </w:p>
    <w:p w:rsidR="00F42FD2" w:rsidRDefault="00886DDE">
      <w:pPr>
        <w:pStyle w:val="BodyText"/>
        <w:spacing w:before="118" w:line="360" w:lineRule="auto"/>
        <w:ind w:left="2411" w:right="844"/>
        <w:jc w:val="both"/>
      </w:pPr>
      <w:r>
        <w:t>Salah satu cara mensosialisasikan atau memberikan penyuluhan tentang peraturan-peraturan kerja atau peraturan keselamatan kerja di kamar mesin adalah dengan memasang bentuk tulisan-tulisan atau slogan di kamar mesin atau tempat lain. Cara lainnya adalah memberikan buku panduan maupun dokumen yang bisa menjadi</w:t>
      </w:r>
      <w:r>
        <w:rPr>
          <w:spacing w:val="40"/>
        </w:rPr>
        <w:t xml:space="preserve"> </w:t>
      </w:r>
      <w:r>
        <w:t>acuan untuk meningkatkan pengetahuan ABK. Sosialisasi dapat dilakukan secara rutin satu kali dalam sebulan. Pimpinan harus dapat memberi contoh yang terbaik bagi bawahannya.</w:t>
      </w:r>
    </w:p>
    <w:p w:rsidR="00F42FD2" w:rsidRDefault="00886DDE">
      <w:pPr>
        <w:pStyle w:val="BodyText"/>
        <w:spacing w:before="120" w:line="360" w:lineRule="auto"/>
        <w:ind w:left="2411" w:right="845"/>
        <w:jc w:val="both"/>
      </w:pPr>
      <w:r>
        <w:t>Bagi ABK yang baru naik untuk bekerja di atas kapal, harus diberi pengenalan-pengenalan dan penjelasan tentang penggunaan peralatan keselamatan kerja yang digunakan dalam pengoperasian kapal seperti yang telah diberikan perusahaan,</w:t>
      </w:r>
    </w:p>
    <w:p w:rsidR="00F42FD2" w:rsidRDefault="00886DDE">
      <w:pPr>
        <w:pStyle w:val="BodyText"/>
        <w:spacing w:before="120" w:line="360" w:lineRule="auto"/>
        <w:ind w:left="2411" w:right="845"/>
        <w:jc w:val="both"/>
      </w:pPr>
      <w:r>
        <w:t>Hal yang tidak kalah penting adalah masalah bahasa. ABK harus mengerti bahasa internasional karena setiap poster atau slogan-slogan yang terpasang di kamar mesin pada umumnya menggunakan bahasa internasional, dalam hal ini yang sering digunakan adalah bahasa Inggris. Begitu juga dalam instruksi kerja. Kurangnya penguasaan dalam berbahasa internasional akan menyebabkan lambatnya pemahaman terhadap prosedur keselamatan kerja di atas kapal.</w:t>
      </w:r>
    </w:p>
    <w:p w:rsidR="00F42FD2" w:rsidRDefault="00F42FD2">
      <w:pPr>
        <w:pStyle w:val="BodyText"/>
        <w:spacing w:line="360" w:lineRule="auto"/>
        <w:jc w:val="both"/>
        <w:sectPr w:rsidR="00F42FD2">
          <w:pgSz w:w="11910" w:h="16840"/>
          <w:pgMar w:top="1340" w:right="566" w:bottom="1000" w:left="1275" w:header="0" w:footer="806" w:gutter="0"/>
          <w:cols w:space="720"/>
        </w:sectPr>
      </w:pPr>
    </w:p>
    <w:p w:rsidR="00F42FD2" w:rsidRDefault="00886DDE">
      <w:pPr>
        <w:pStyle w:val="BodyText"/>
        <w:spacing w:before="75" w:line="360" w:lineRule="auto"/>
        <w:ind w:left="2411" w:right="846"/>
        <w:jc w:val="both"/>
      </w:pPr>
      <w:r>
        <w:lastRenderedPageBreak/>
        <w:t xml:space="preserve">ABK mesin </w:t>
      </w:r>
      <w:r>
        <w:rPr>
          <w:lang w:val="en-US"/>
        </w:rPr>
        <w:t xml:space="preserve">AHTS MAG SUPERIOR </w:t>
      </w:r>
      <w:r>
        <w:t xml:space="preserve">terdiri dari beberapa negara negara etnis suku bangsa dimana masing-masing etnis mempunyai sifat dan karakter berbeda. Dengan adanya hal tersebut dalam sosialisasi harus diberikan secara jelas supaya bisa diterima dan dimengerti oleh semua </w:t>
      </w:r>
      <w:r>
        <w:rPr>
          <w:spacing w:val="-4"/>
        </w:rPr>
        <w:t>ABK.</w:t>
      </w:r>
    </w:p>
    <w:p w:rsidR="00F42FD2" w:rsidRDefault="00F42FD2">
      <w:pPr>
        <w:pStyle w:val="BodyText"/>
        <w:spacing w:before="139"/>
      </w:pPr>
    </w:p>
    <w:p w:rsidR="00F42FD2" w:rsidRDefault="00886DDE">
      <w:pPr>
        <w:pStyle w:val="Heading4"/>
        <w:numPr>
          <w:ilvl w:val="3"/>
          <w:numId w:val="15"/>
        </w:numPr>
        <w:tabs>
          <w:tab w:val="left" w:pos="2411"/>
        </w:tabs>
        <w:spacing w:line="360" w:lineRule="auto"/>
        <w:ind w:right="888" w:hanging="450"/>
        <w:jc w:val="both"/>
      </w:pPr>
      <w:r>
        <w:t xml:space="preserve">Meningkatkan Pengetahuan ABK Mesin Tentang Prosedur </w:t>
      </w:r>
      <w:r>
        <w:rPr>
          <w:spacing w:val="-2"/>
        </w:rPr>
        <w:t>Perawatan</w:t>
      </w:r>
    </w:p>
    <w:p w:rsidR="00F42FD2" w:rsidRDefault="00886DDE">
      <w:pPr>
        <w:pStyle w:val="BodyText"/>
        <w:spacing w:before="118" w:line="360" w:lineRule="auto"/>
        <w:ind w:left="2419" w:right="888"/>
        <w:jc w:val="both"/>
      </w:pPr>
      <w:r>
        <w:t>Pada prinsipnya perawatan itu bertujuan untuk meningkatkan kinerja peralatan</w:t>
      </w:r>
      <w:r>
        <w:rPr>
          <w:spacing w:val="-1"/>
        </w:rPr>
        <w:t xml:space="preserve"> </w:t>
      </w:r>
      <w:r>
        <w:t>di</w:t>
      </w:r>
      <w:r>
        <w:rPr>
          <w:spacing w:val="-1"/>
        </w:rPr>
        <w:t xml:space="preserve"> </w:t>
      </w:r>
      <w:r>
        <w:t>kamar</w:t>
      </w:r>
      <w:r>
        <w:rPr>
          <w:spacing w:val="-1"/>
        </w:rPr>
        <w:t xml:space="preserve"> </w:t>
      </w:r>
      <w:r>
        <w:t>mesin</w:t>
      </w:r>
      <w:r>
        <w:rPr>
          <w:spacing w:val="-1"/>
        </w:rPr>
        <w:t xml:space="preserve"> </w:t>
      </w:r>
      <w:r>
        <w:t>serta</w:t>
      </w:r>
      <w:r>
        <w:rPr>
          <w:spacing w:val="-1"/>
        </w:rPr>
        <w:t xml:space="preserve"> </w:t>
      </w:r>
      <w:r>
        <w:t>meningkatkan</w:t>
      </w:r>
      <w:r>
        <w:rPr>
          <w:spacing w:val="-1"/>
        </w:rPr>
        <w:t xml:space="preserve"> </w:t>
      </w:r>
      <w:r>
        <w:t>keselamatan</w:t>
      </w:r>
      <w:r>
        <w:rPr>
          <w:spacing w:val="-1"/>
        </w:rPr>
        <w:t xml:space="preserve"> </w:t>
      </w:r>
      <w:r>
        <w:t>kerja.</w:t>
      </w:r>
      <w:r>
        <w:rPr>
          <w:spacing w:val="-1"/>
        </w:rPr>
        <w:t xml:space="preserve"> </w:t>
      </w:r>
      <w:r>
        <w:t>Pada pelaksanaan perawatan memerlukan tersedianya kualitas sumber daya manusia yang baik disesuaikan dengan banyak peraturan mengikat yang harus dipenuhi oleh setiap ABK tentang keselamatan.</w:t>
      </w:r>
    </w:p>
    <w:p w:rsidR="00F42FD2" w:rsidRDefault="00886DDE">
      <w:pPr>
        <w:pStyle w:val="BodyText"/>
        <w:spacing w:before="120" w:line="360" w:lineRule="auto"/>
        <w:ind w:left="2411" w:right="885"/>
        <w:jc w:val="both"/>
      </w:pPr>
      <w:r>
        <w:t>Untuk mencapai hal tersebut di atas harus dilakukan peningkatan pengetahuan terutama ABK mesin tentang arti dari upaya perawatan dan perbaikan di kamar mesin guna menjamin keselamatan kerja. Upaya peningkatan dengan cara pelatihan di atas kapal sebaiknya diarahkan langsung pada obyek pelatihan yang dapat dipimpin langsung oleh kepala kerja. Bila perlu sekali-kali diadakan pertemuan dengan wakil dari perusahaan untuk melakukan pelatihan bersama.</w:t>
      </w:r>
    </w:p>
    <w:p w:rsidR="00F42FD2" w:rsidRDefault="00886DDE">
      <w:pPr>
        <w:pStyle w:val="BodyText"/>
        <w:spacing w:before="120" w:line="360" w:lineRule="auto"/>
        <w:ind w:left="2411" w:right="906"/>
        <w:jc w:val="both"/>
      </w:pPr>
      <w:r>
        <w:t>Dengan meningkatnya pengetahuan ABK Mesin berarti terjadi peningkatan sumber daya manusia. Secara umum akan meningkatkan kualitas dan keselamatan kerja ABK Mesin, sehingga perawatan kamar mesin terlaksana sesuai dengan rencana.</w:t>
      </w:r>
    </w:p>
    <w:p w:rsidR="00F42FD2" w:rsidRDefault="00F42FD2">
      <w:pPr>
        <w:pStyle w:val="BodyText"/>
        <w:spacing w:before="141"/>
      </w:pPr>
    </w:p>
    <w:p w:rsidR="00F42FD2" w:rsidRDefault="00886DDE">
      <w:pPr>
        <w:pStyle w:val="ListParagraph"/>
        <w:numPr>
          <w:ilvl w:val="1"/>
          <w:numId w:val="15"/>
        </w:numPr>
        <w:tabs>
          <w:tab w:val="left" w:pos="1560"/>
        </w:tabs>
        <w:spacing w:before="0"/>
        <w:rPr>
          <w:b/>
          <w:sz w:val="24"/>
        </w:rPr>
      </w:pPr>
      <w:r>
        <w:rPr>
          <w:b/>
          <w:sz w:val="24"/>
        </w:rPr>
        <w:t>Evaluasi</w:t>
      </w:r>
      <w:r>
        <w:rPr>
          <w:b/>
          <w:spacing w:val="-1"/>
          <w:sz w:val="24"/>
        </w:rPr>
        <w:t xml:space="preserve"> </w:t>
      </w:r>
      <w:r>
        <w:rPr>
          <w:b/>
          <w:sz w:val="24"/>
        </w:rPr>
        <w:t>Terhadap Alternatif</w:t>
      </w:r>
      <w:r>
        <w:rPr>
          <w:b/>
          <w:spacing w:val="-1"/>
          <w:sz w:val="24"/>
        </w:rPr>
        <w:t xml:space="preserve"> </w:t>
      </w:r>
      <w:r>
        <w:rPr>
          <w:b/>
          <w:sz w:val="24"/>
        </w:rPr>
        <w:t xml:space="preserve">Pemecahan </w:t>
      </w:r>
      <w:r>
        <w:rPr>
          <w:b/>
          <w:spacing w:val="-2"/>
          <w:sz w:val="24"/>
        </w:rPr>
        <w:t>Masalah</w:t>
      </w:r>
    </w:p>
    <w:p w:rsidR="00F42FD2" w:rsidRDefault="00886DDE">
      <w:pPr>
        <w:pStyle w:val="ListParagraph"/>
        <w:numPr>
          <w:ilvl w:val="2"/>
          <w:numId w:val="15"/>
        </w:numPr>
        <w:tabs>
          <w:tab w:val="left" w:pos="1985"/>
        </w:tabs>
        <w:spacing w:before="258" w:line="360" w:lineRule="auto"/>
        <w:ind w:right="848"/>
        <w:rPr>
          <w:b/>
          <w:sz w:val="24"/>
        </w:rPr>
      </w:pPr>
      <w:r>
        <w:rPr>
          <w:b/>
          <w:sz w:val="24"/>
        </w:rPr>
        <w:t>Kurangnya</w:t>
      </w:r>
      <w:r>
        <w:rPr>
          <w:b/>
          <w:spacing w:val="-3"/>
          <w:sz w:val="24"/>
        </w:rPr>
        <w:t xml:space="preserve"> </w:t>
      </w:r>
      <w:r>
        <w:rPr>
          <w:b/>
          <w:sz w:val="24"/>
        </w:rPr>
        <w:t>Kesadaran</w:t>
      </w:r>
      <w:r>
        <w:rPr>
          <w:b/>
          <w:spacing w:val="-3"/>
          <w:sz w:val="24"/>
        </w:rPr>
        <w:t xml:space="preserve"> </w:t>
      </w:r>
      <w:r>
        <w:rPr>
          <w:b/>
          <w:sz w:val="24"/>
        </w:rPr>
        <w:t>Terhadap</w:t>
      </w:r>
      <w:r>
        <w:rPr>
          <w:b/>
          <w:spacing w:val="-3"/>
          <w:sz w:val="24"/>
        </w:rPr>
        <w:t xml:space="preserve"> </w:t>
      </w:r>
      <w:r>
        <w:rPr>
          <w:b/>
          <w:sz w:val="24"/>
        </w:rPr>
        <w:t>Penggunaan</w:t>
      </w:r>
      <w:r>
        <w:rPr>
          <w:b/>
          <w:spacing w:val="-3"/>
          <w:sz w:val="24"/>
        </w:rPr>
        <w:t xml:space="preserve"> </w:t>
      </w:r>
      <w:r>
        <w:rPr>
          <w:b/>
          <w:sz w:val="24"/>
        </w:rPr>
        <w:t>Peralatan</w:t>
      </w:r>
      <w:r>
        <w:rPr>
          <w:b/>
          <w:spacing w:val="-3"/>
          <w:sz w:val="24"/>
        </w:rPr>
        <w:t xml:space="preserve"> </w:t>
      </w:r>
      <w:r>
        <w:rPr>
          <w:b/>
          <w:sz w:val="24"/>
        </w:rPr>
        <w:t xml:space="preserve">Keselamatan </w:t>
      </w:r>
      <w:r>
        <w:rPr>
          <w:b/>
          <w:spacing w:val="-2"/>
          <w:sz w:val="24"/>
        </w:rPr>
        <w:t>Kerja</w:t>
      </w:r>
    </w:p>
    <w:p w:rsidR="00F42FD2" w:rsidRDefault="00886DDE">
      <w:pPr>
        <w:pStyle w:val="ListParagraph"/>
        <w:numPr>
          <w:ilvl w:val="3"/>
          <w:numId w:val="15"/>
        </w:numPr>
        <w:tabs>
          <w:tab w:val="left" w:pos="2411"/>
          <w:tab w:val="left" w:pos="3933"/>
          <w:tab w:val="left" w:pos="5549"/>
          <w:tab w:val="left" w:pos="6913"/>
          <w:tab w:val="left" w:pos="7782"/>
          <w:tab w:val="left" w:pos="8759"/>
        </w:tabs>
        <w:spacing w:line="360" w:lineRule="auto"/>
        <w:ind w:right="848" w:hanging="426"/>
        <w:rPr>
          <w:b/>
          <w:sz w:val="24"/>
        </w:rPr>
      </w:pPr>
      <w:r>
        <w:rPr>
          <w:b/>
          <w:spacing w:val="-2"/>
          <w:sz w:val="24"/>
        </w:rPr>
        <w:t>Melakukan</w:t>
      </w:r>
      <w:r>
        <w:rPr>
          <w:b/>
          <w:sz w:val="24"/>
        </w:rPr>
        <w:tab/>
      </w:r>
      <w:r>
        <w:rPr>
          <w:b/>
          <w:spacing w:val="-2"/>
          <w:sz w:val="24"/>
        </w:rPr>
        <w:t>Pengawasan</w:t>
      </w:r>
      <w:r>
        <w:rPr>
          <w:b/>
          <w:sz w:val="24"/>
        </w:rPr>
        <w:tab/>
      </w:r>
      <w:r>
        <w:rPr>
          <w:b/>
          <w:spacing w:val="-2"/>
          <w:sz w:val="24"/>
        </w:rPr>
        <w:t>Terhadap</w:t>
      </w:r>
      <w:r>
        <w:rPr>
          <w:b/>
          <w:sz w:val="24"/>
        </w:rPr>
        <w:tab/>
      </w:r>
      <w:r>
        <w:rPr>
          <w:b/>
          <w:spacing w:val="-4"/>
          <w:sz w:val="24"/>
        </w:rPr>
        <w:t>ABK</w:t>
      </w:r>
      <w:r>
        <w:rPr>
          <w:b/>
          <w:sz w:val="24"/>
        </w:rPr>
        <w:tab/>
      </w:r>
      <w:r>
        <w:rPr>
          <w:b/>
          <w:spacing w:val="-2"/>
          <w:sz w:val="24"/>
        </w:rPr>
        <w:t>Mesin</w:t>
      </w:r>
      <w:r>
        <w:rPr>
          <w:b/>
          <w:sz w:val="24"/>
        </w:rPr>
        <w:tab/>
      </w:r>
      <w:r>
        <w:rPr>
          <w:b/>
          <w:spacing w:val="-4"/>
          <w:sz w:val="24"/>
        </w:rPr>
        <w:t xml:space="preserve">Saat </w:t>
      </w:r>
      <w:r>
        <w:rPr>
          <w:b/>
          <w:sz w:val="24"/>
        </w:rPr>
        <w:t>Melaksanakan Tugas Perawatan</w:t>
      </w:r>
    </w:p>
    <w:p w:rsidR="00F42FD2" w:rsidRDefault="00886DDE">
      <w:pPr>
        <w:pStyle w:val="BodyText"/>
        <w:spacing w:before="118"/>
        <w:ind w:left="2411"/>
      </w:pPr>
      <w:r>
        <w:rPr>
          <w:spacing w:val="-2"/>
        </w:rPr>
        <w:t>Keuntungannya:</w:t>
      </w:r>
    </w:p>
    <w:p w:rsidR="00F42FD2" w:rsidRDefault="00886DDE">
      <w:pPr>
        <w:pStyle w:val="ListParagraph"/>
        <w:numPr>
          <w:ilvl w:val="4"/>
          <w:numId w:val="15"/>
        </w:numPr>
        <w:tabs>
          <w:tab w:val="left" w:pos="2837"/>
        </w:tabs>
        <w:spacing w:before="258"/>
        <w:ind w:hanging="426"/>
        <w:rPr>
          <w:sz w:val="24"/>
        </w:rPr>
      </w:pPr>
      <w:r>
        <w:rPr>
          <w:sz w:val="24"/>
        </w:rPr>
        <w:t>Resiko</w:t>
      </w:r>
      <w:r>
        <w:rPr>
          <w:spacing w:val="-1"/>
          <w:sz w:val="24"/>
        </w:rPr>
        <w:t xml:space="preserve"> </w:t>
      </w:r>
      <w:r>
        <w:rPr>
          <w:sz w:val="24"/>
        </w:rPr>
        <w:t>kecelakaan</w:t>
      </w:r>
      <w:r>
        <w:rPr>
          <w:spacing w:val="-1"/>
          <w:sz w:val="24"/>
        </w:rPr>
        <w:t xml:space="preserve"> </w:t>
      </w:r>
      <w:r>
        <w:rPr>
          <w:sz w:val="24"/>
        </w:rPr>
        <w:t>kerja</w:t>
      </w:r>
      <w:r>
        <w:rPr>
          <w:spacing w:val="-1"/>
          <w:sz w:val="24"/>
        </w:rPr>
        <w:t xml:space="preserve"> </w:t>
      </w:r>
      <w:r>
        <w:rPr>
          <w:sz w:val="24"/>
        </w:rPr>
        <w:t xml:space="preserve">dapat dicegah / </w:t>
      </w:r>
      <w:r>
        <w:rPr>
          <w:spacing w:val="-2"/>
          <w:sz w:val="24"/>
        </w:rPr>
        <w:t>diminimalisir</w:t>
      </w:r>
    </w:p>
    <w:p w:rsidR="00F42FD2" w:rsidRDefault="00F42FD2">
      <w:pPr>
        <w:pStyle w:val="ListParagraph"/>
        <w:rPr>
          <w:sz w:val="24"/>
        </w:rPr>
        <w:sectPr w:rsidR="00F42FD2">
          <w:pgSz w:w="11910" w:h="16840"/>
          <w:pgMar w:top="1340" w:right="566" w:bottom="1000" w:left="1275" w:header="0" w:footer="806" w:gutter="0"/>
          <w:cols w:space="720"/>
        </w:sectPr>
      </w:pPr>
    </w:p>
    <w:p w:rsidR="00F42FD2" w:rsidRDefault="00886DDE">
      <w:pPr>
        <w:pStyle w:val="ListParagraph"/>
        <w:numPr>
          <w:ilvl w:val="4"/>
          <w:numId w:val="15"/>
        </w:numPr>
        <w:tabs>
          <w:tab w:val="left" w:pos="2837"/>
        </w:tabs>
        <w:spacing w:before="75" w:line="360" w:lineRule="auto"/>
        <w:ind w:right="848" w:hanging="426"/>
        <w:rPr>
          <w:sz w:val="24"/>
        </w:rPr>
      </w:pPr>
      <w:r>
        <w:rPr>
          <w:sz w:val="24"/>
        </w:rPr>
        <w:lastRenderedPageBreak/>
        <w:t>Dapat</w:t>
      </w:r>
      <w:r>
        <w:rPr>
          <w:spacing w:val="35"/>
          <w:sz w:val="24"/>
        </w:rPr>
        <w:t xml:space="preserve"> </w:t>
      </w:r>
      <w:r>
        <w:rPr>
          <w:sz w:val="24"/>
        </w:rPr>
        <w:t>meningkatkan</w:t>
      </w:r>
      <w:r>
        <w:rPr>
          <w:spacing w:val="35"/>
          <w:sz w:val="24"/>
        </w:rPr>
        <w:t xml:space="preserve"> </w:t>
      </w:r>
      <w:r>
        <w:rPr>
          <w:sz w:val="24"/>
        </w:rPr>
        <w:t>kedisiplinan</w:t>
      </w:r>
      <w:r>
        <w:rPr>
          <w:spacing w:val="35"/>
          <w:sz w:val="24"/>
        </w:rPr>
        <w:t xml:space="preserve"> </w:t>
      </w:r>
      <w:r>
        <w:rPr>
          <w:sz w:val="24"/>
        </w:rPr>
        <w:t>ABK</w:t>
      </w:r>
      <w:r>
        <w:rPr>
          <w:spacing w:val="36"/>
          <w:sz w:val="24"/>
        </w:rPr>
        <w:t xml:space="preserve"> </w:t>
      </w:r>
      <w:r>
        <w:rPr>
          <w:sz w:val="24"/>
        </w:rPr>
        <w:t>Mesin</w:t>
      </w:r>
      <w:r>
        <w:rPr>
          <w:spacing w:val="36"/>
          <w:sz w:val="24"/>
        </w:rPr>
        <w:t xml:space="preserve"> </w:t>
      </w:r>
      <w:r>
        <w:rPr>
          <w:sz w:val="24"/>
        </w:rPr>
        <w:t>dalam</w:t>
      </w:r>
      <w:r>
        <w:rPr>
          <w:spacing w:val="34"/>
          <w:sz w:val="24"/>
        </w:rPr>
        <w:t xml:space="preserve"> </w:t>
      </w:r>
      <w:r>
        <w:rPr>
          <w:sz w:val="24"/>
        </w:rPr>
        <w:t>mengikuti prosedur keselamatan kerja</w:t>
      </w:r>
    </w:p>
    <w:p w:rsidR="00F42FD2" w:rsidRDefault="00886DDE">
      <w:pPr>
        <w:pStyle w:val="BodyText"/>
        <w:spacing w:before="120"/>
        <w:ind w:left="2411"/>
      </w:pPr>
      <w:r>
        <w:rPr>
          <w:spacing w:val="-2"/>
        </w:rPr>
        <w:t>Kerugiannya:</w:t>
      </w:r>
    </w:p>
    <w:p w:rsidR="00F42FD2" w:rsidRDefault="00886DDE">
      <w:pPr>
        <w:pStyle w:val="BodyText"/>
        <w:spacing w:before="258"/>
        <w:ind w:left="2411"/>
      </w:pPr>
      <w:r>
        <w:t>Membutuhkan</w:t>
      </w:r>
      <w:r>
        <w:rPr>
          <w:spacing w:val="-1"/>
        </w:rPr>
        <w:t xml:space="preserve"> </w:t>
      </w:r>
      <w:r>
        <w:t>peran Perwira</w:t>
      </w:r>
      <w:r>
        <w:rPr>
          <w:spacing w:val="-1"/>
        </w:rPr>
        <w:t xml:space="preserve"> </w:t>
      </w:r>
      <w:r>
        <w:t xml:space="preserve">sebagai </w:t>
      </w:r>
      <w:r>
        <w:rPr>
          <w:spacing w:val="-2"/>
        </w:rPr>
        <w:t>pengawas</w:t>
      </w:r>
    </w:p>
    <w:p w:rsidR="00F42FD2" w:rsidRDefault="00F42FD2">
      <w:pPr>
        <w:pStyle w:val="BodyText"/>
      </w:pPr>
    </w:p>
    <w:p w:rsidR="00F42FD2" w:rsidRDefault="00F42FD2">
      <w:pPr>
        <w:pStyle w:val="BodyText"/>
        <w:spacing w:before="2"/>
      </w:pPr>
    </w:p>
    <w:p w:rsidR="00F42FD2" w:rsidRDefault="00886DDE">
      <w:pPr>
        <w:pStyle w:val="Heading4"/>
        <w:numPr>
          <w:ilvl w:val="3"/>
          <w:numId w:val="15"/>
        </w:numPr>
        <w:tabs>
          <w:tab w:val="left" w:pos="2411"/>
        </w:tabs>
        <w:ind w:hanging="426"/>
      </w:pPr>
      <w:r>
        <w:t>Menciptakan</w:t>
      </w:r>
      <w:r>
        <w:rPr>
          <w:spacing w:val="-9"/>
        </w:rPr>
        <w:t xml:space="preserve"> </w:t>
      </w:r>
      <w:r>
        <w:t>Lingkungan</w:t>
      </w:r>
      <w:r>
        <w:rPr>
          <w:spacing w:val="-6"/>
        </w:rPr>
        <w:t xml:space="preserve"> </w:t>
      </w:r>
      <w:r>
        <w:t>Kerja</w:t>
      </w:r>
      <w:r>
        <w:rPr>
          <w:spacing w:val="-5"/>
        </w:rPr>
        <w:t xml:space="preserve"> </w:t>
      </w:r>
      <w:r>
        <w:t>Yang</w:t>
      </w:r>
      <w:r>
        <w:rPr>
          <w:spacing w:val="-5"/>
        </w:rPr>
        <w:t xml:space="preserve"> </w:t>
      </w:r>
      <w:r>
        <w:rPr>
          <w:spacing w:val="-4"/>
        </w:rPr>
        <w:t>Aman</w:t>
      </w:r>
    </w:p>
    <w:p w:rsidR="00F42FD2" w:rsidRDefault="00886DDE">
      <w:pPr>
        <w:pStyle w:val="BodyText"/>
        <w:spacing w:before="255"/>
        <w:ind w:left="2411"/>
      </w:pPr>
      <w:r>
        <w:rPr>
          <w:spacing w:val="-2"/>
        </w:rPr>
        <w:t>Keuntungannya:</w:t>
      </w:r>
    </w:p>
    <w:p w:rsidR="00F42FD2" w:rsidRDefault="00886DDE">
      <w:pPr>
        <w:pStyle w:val="ListParagraph"/>
        <w:numPr>
          <w:ilvl w:val="4"/>
          <w:numId w:val="15"/>
        </w:numPr>
        <w:tabs>
          <w:tab w:val="left" w:pos="2837"/>
        </w:tabs>
        <w:spacing w:before="258"/>
        <w:ind w:hanging="426"/>
        <w:rPr>
          <w:sz w:val="24"/>
        </w:rPr>
      </w:pPr>
      <w:r>
        <w:rPr>
          <w:sz w:val="24"/>
        </w:rPr>
        <w:t>Meminimalisir</w:t>
      </w:r>
      <w:r>
        <w:rPr>
          <w:spacing w:val="-4"/>
          <w:sz w:val="24"/>
        </w:rPr>
        <w:t xml:space="preserve"> </w:t>
      </w:r>
      <w:r>
        <w:rPr>
          <w:sz w:val="24"/>
        </w:rPr>
        <w:t>resiko</w:t>
      </w:r>
      <w:r>
        <w:rPr>
          <w:spacing w:val="-2"/>
          <w:sz w:val="24"/>
        </w:rPr>
        <w:t xml:space="preserve"> </w:t>
      </w:r>
      <w:r>
        <w:rPr>
          <w:sz w:val="24"/>
        </w:rPr>
        <w:t>terjadinya</w:t>
      </w:r>
      <w:r>
        <w:rPr>
          <w:spacing w:val="-2"/>
          <w:sz w:val="24"/>
        </w:rPr>
        <w:t xml:space="preserve"> </w:t>
      </w:r>
      <w:r>
        <w:rPr>
          <w:sz w:val="24"/>
        </w:rPr>
        <w:t>kecelakaan</w:t>
      </w:r>
      <w:r>
        <w:rPr>
          <w:spacing w:val="-1"/>
          <w:sz w:val="24"/>
        </w:rPr>
        <w:t xml:space="preserve"> </w:t>
      </w:r>
      <w:r>
        <w:rPr>
          <w:spacing w:val="-2"/>
          <w:sz w:val="24"/>
        </w:rPr>
        <w:t>kerja</w:t>
      </w:r>
    </w:p>
    <w:p w:rsidR="00F42FD2" w:rsidRDefault="00886DDE">
      <w:pPr>
        <w:pStyle w:val="ListParagraph"/>
        <w:numPr>
          <w:ilvl w:val="4"/>
          <w:numId w:val="15"/>
        </w:numPr>
        <w:tabs>
          <w:tab w:val="left" w:pos="2837"/>
        </w:tabs>
        <w:spacing w:before="258" w:line="463" w:lineRule="auto"/>
        <w:ind w:left="2411" w:right="3175" w:firstLine="0"/>
        <w:rPr>
          <w:sz w:val="24"/>
        </w:rPr>
      </w:pPr>
      <w:r>
        <w:rPr>
          <w:sz w:val="24"/>
        </w:rPr>
        <w:t>Pekerjaan</w:t>
      </w:r>
      <w:r>
        <w:rPr>
          <w:spacing w:val="-9"/>
          <w:sz w:val="24"/>
        </w:rPr>
        <w:t xml:space="preserve"> </w:t>
      </w:r>
      <w:r>
        <w:rPr>
          <w:sz w:val="24"/>
        </w:rPr>
        <w:t>perawatan</w:t>
      </w:r>
      <w:r>
        <w:rPr>
          <w:spacing w:val="-9"/>
          <w:sz w:val="24"/>
        </w:rPr>
        <w:t xml:space="preserve"> </w:t>
      </w:r>
      <w:r>
        <w:rPr>
          <w:sz w:val="24"/>
        </w:rPr>
        <w:t>dapat</w:t>
      </w:r>
      <w:r>
        <w:rPr>
          <w:spacing w:val="-9"/>
          <w:sz w:val="24"/>
        </w:rPr>
        <w:t xml:space="preserve"> </w:t>
      </w:r>
      <w:r>
        <w:rPr>
          <w:sz w:val="24"/>
        </w:rPr>
        <w:t>berjalan</w:t>
      </w:r>
      <w:r>
        <w:rPr>
          <w:spacing w:val="-9"/>
          <w:sz w:val="24"/>
        </w:rPr>
        <w:t xml:space="preserve"> </w:t>
      </w:r>
      <w:r>
        <w:rPr>
          <w:sz w:val="24"/>
        </w:rPr>
        <w:t xml:space="preserve">lancar </w:t>
      </w:r>
      <w:r>
        <w:rPr>
          <w:spacing w:val="-2"/>
          <w:sz w:val="24"/>
        </w:rPr>
        <w:t>Kerugiannya:</w:t>
      </w:r>
    </w:p>
    <w:p w:rsidR="00F42FD2" w:rsidRDefault="00886DDE">
      <w:pPr>
        <w:pStyle w:val="BodyText"/>
        <w:spacing w:before="3" w:line="360" w:lineRule="auto"/>
        <w:ind w:left="2411"/>
      </w:pPr>
      <w:r>
        <w:t>Perlu</w:t>
      </w:r>
      <w:r>
        <w:rPr>
          <w:spacing w:val="80"/>
        </w:rPr>
        <w:t xml:space="preserve"> </w:t>
      </w:r>
      <w:r>
        <w:t>adanya</w:t>
      </w:r>
      <w:r>
        <w:rPr>
          <w:spacing w:val="80"/>
        </w:rPr>
        <w:t xml:space="preserve"> </w:t>
      </w:r>
      <w:r>
        <w:t>dukungan</w:t>
      </w:r>
      <w:r>
        <w:rPr>
          <w:spacing w:val="80"/>
        </w:rPr>
        <w:t xml:space="preserve"> </w:t>
      </w:r>
      <w:r>
        <w:t>dari</w:t>
      </w:r>
      <w:r>
        <w:rPr>
          <w:spacing w:val="80"/>
        </w:rPr>
        <w:t xml:space="preserve"> </w:t>
      </w:r>
      <w:r>
        <w:t>semua</w:t>
      </w:r>
      <w:r>
        <w:rPr>
          <w:spacing w:val="80"/>
        </w:rPr>
        <w:t xml:space="preserve"> </w:t>
      </w:r>
      <w:r>
        <w:t>ABK</w:t>
      </w:r>
      <w:r>
        <w:rPr>
          <w:spacing w:val="80"/>
        </w:rPr>
        <w:t xml:space="preserve"> </w:t>
      </w:r>
      <w:r>
        <w:t>Mesin</w:t>
      </w:r>
      <w:r>
        <w:rPr>
          <w:spacing w:val="80"/>
        </w:rPr>
        <w:t xml:space="preserve"> </w:t>
      </w:r>
      <w:r>
        <w:t>untuk</w:t>
      </w:r>
      <w:r>
        <w:rPr>
          <w:spacing w:val="80"/>
        </w:rPr>
        <w:t xml:space="preserve"> </w:t>
      </w:r>
      <w:r>
        <w:t>saling</w:t>
      </w:r>
      <w:r>
        <w:rPr>
          <w:spacing w:val="80"/>
          <w:w w:val="150"/>
        </w:rPr>
        <w:t xml:space="preserve"> </w:t>
      </w:r>
      <w:r>
        <w:t>berkoordinasi dan bekerja sama dalam mewujudkannya</w:t>
      </w:r>
    </w:p>
    <w:p w:rsidR="00F42FD2" w:rsidRDefault="00F42FD2">
      <w:pPr>
        <w:pStyle w:val="BodyText"/>
      </w:pPr>
    </w:p>
    <w:p w:rsidR="00F42FD2" w:rsidRDefault="00F42FD2">
      <w:pPr>
        <w:pStyle w:val="BodyText"/>
        <w:spacing w:before="104"/>
      </w:pPr>
    </w:p>
    <w:p w:rsidR="00F42FD2" w:rsidRDefault="00886DDE">
      <w:pPr>
        <w:pStyle w:val="Heading4"/>
        <w:numPr>
          <w:ilvl w:val="2"/>
          <w:numId w:val="15"/>
        </w:numPr>
        <w:tabs>
          <w:tab w:val="left" w:pos="1985"/>
        </w:tabs>
      </w:pPr>
      <w:r>
        <w:t>Perlengkapan</w:t>
      </w:r>
      <w:r>
        <w:rPr>
          <w:spacing w:val="-4"/>
        </w:rPr>
        <w:t xml:space="preserve"> </w:t>
      </w:r>
      <w:r>
        <w:t>Keselamatan</w:t>
      </w:r>
      <w:r>
        <w:rPr>
          <w:spacing w:val="-2"/>
        </w:rPr>
        <w:t xml:space="preserve"> </w:t>
      </w:r>
      <w:r>
        <w:t>Kerja</w:t>
      </w:r>
      <w:r>
        <w:rPr>
          <w:spacing w:val="-2"/>
        </w:rPr>
        <w:t xml:space="preserve"> </w:t>
      </w:r>
      <w:r>
        <w:t>Kurang</w:t>
      </w:r>
      <w:r>
        <w:rPr>
          <w:spacing w:val="-2"/>
        </w:rPr>
        <w:t xml:space="preserve"> Memadai</w:t>
      </w:r>
    </w:p>
    <w:p w:rsidR="00F42FD2" w:rsidRDefault="00886DDE">
      <w:pPr>
        <w:pStyle w:val="ListParagraph"/>
        <w:numPr>
          <w:ilvl w:val="3"/>
          <w:numId w:val="15"/>
        </w:numPr>
        <w:tabs>
          <w:tab w:val="left" w:pos="2411"/>
        </w:tabs>
        <w:spacing w:before="258" w:line="360" w:lineRule="auto"/>
        <w:ind w:right="848" w:hanging="426"/>
        <w:rPr>
          <w:b/>
          <w:sz w:val="24"/>
        </w:rPr>
      </w:pPr>
      <w:r>
        <w:rPr>
          <w:b/>
          <w:sz w:val="24"/>
        </w:rPr>
        <w:t>Memberi Masukan Kepada ABK Tentang Penggunaan Peralatan Keselamatan Kerja</w:t>
      </w:r>
    </w:p>
    <w:p w:rsidR="00F42FD2" w:rsidRDefault="00886DDE">
      <w:pPr>
        <w:pStyle w:val="BodyText"/>
        <w:spacing w:before="118"/>
        <w:ind w:left="2411"/>
      </w:pPr>
      <w:r>
        <w:rPr>
          <w:spacing w:val="-2"/>
        </w:rPr>
        <w:t>Keuntungannya:</w:t>
      </w:r>
    </w:p>
    <w:p w:rsidR="00F42FD2" w:rsidRDefault="00886DDE">
      <w:pPr>
        <w:pStyle w:val="ListParagraph"/>
        <w:numPr>
          <w:ilvl w:val="4"/>
          <w:numId w:val="15"/>
        </w:numPr>
        <w:tabs>
          <w:tab w:val="left" w:pos="2771"/>
        </w:tabs>
        <w:spacing w:before="258" w:line="360" w:lineRule="auto"/>
        <w:ind w:left="2771" w:right="848" w:hanging="360"/>
        <w:rPr>
          <w:sz w:val="24"/>
        </w:rPr>
      </w:pPr>
      <w:r>
        <w:rPr>
          <w:sz w:val="24"/>
        </w:rPr>
        <w:t>Pemahaman</w:t>
      </w:r>
      <w:r>
        <w:rPr>
          <w:spacing w:val="40"/>
          <w:sz w:val="24"/>
        </w:rPr>
        <w:t xml:space="preserve"> </w:t>
      </w:r>
      <w:r>
        <w:rPr>
          <w:sz w:val="24"/>
        </w:rPr>
        <w:t>ABK</w:t>
      </w:r>
      <w:r>
        <w:rPr>
          <w:spacing w:val="40"/>
          <w:sz w:val="24"/>
        </w:rPr>
        <w:t xml:space="preserve"> </w:t>
      </w:r>
      <w:r>
        <w:rPr>
          <w:sz w:val="24"/>
        </w:rPr>
        <w:t>tentang</w:t>
      </w:r>
      <w:r>
        <w:rPr>
          <w:spacing w:val="40"/>
          <w:sz w:val="24"/>
        </w:rPr>
        <w:t xml:space="preserve"> </w:t>
      </w:r>
      <w:r>
        <w:rPr>
          <w:sz w:val="24"/>
        </w:rPr>
        <w:t>penggunaan</w:t>
      </w:r>
      <w:r>
        <w:rPr>
          <w:spacing w:val="40"/>
          <w:sz w:val="24"/>
        </w:rPr>
        <w:t xml:space="preserve"> </w:t>
      </w:r>
      <w:r>
        <w:rPr>
          <w:sz w:val="24"/>
        </w:rPr>
        <w:t>keselamatan</w:t>
      </w:r>
      <w:r>
        <w:rPr>
          <w:spacing w:val="40"/>
          <w:sz w:val="24"/>
        </w:rPr>
        <w:t xml:space="preserve"> </w:t>
      </w:r>
      <w:r>
        <w:rPr>
          <w:sz w:val="24"/>
        </w:rPr>
        <w:t>kerja</w:t>
      </w:r>
      <w:r>
        <w:rPr>
          <w:spacing w:val="40"/>
          <w:sz w:val="24"/>
        </w:rPr>
        <w:t xml:space="preserve"> </w:t>
      </w:r>
      <w:r>
        <w:rPr>
          <w:sz w:val="24"/>
        </w:rPr>
        <w:t xml:space="preserve">dapat </w:t>
      </w:r>
      <w:r>
        <w:rPr>
          <w:spacing w:val="-2"/>
          <w:sz w:val="24"/>
        </w:rPr>
        <w:t>ditingkatkan</w:t>
      </w:r>
    </w:p>
    <w:p w:rsidR="00F42FD2" w:rsidRDefault="00886DDE">
      <w:pPr>
        <w:pStyle w:val="ListParagraph"/>
        <w:numPr>
          <w:ilvl w:val="4"/>
          <w:numId w:val="15"/>
        </w:numPr>
        <w:tabs>
          <w:tab w:val="left" w:pos="2771"/>
        </w:tabs>
        <w:spacing w:line="360" w:lineRule="auto"/>
        <w:ind w:left="2771" w:right="847" w:hanging="360"/>
        <w:rPr>
          <w:sz w:val="24"/>
        </w:rPr>
      </w:pPr>
      <w:r>
        <w:rPr>
          <w:sz w:val="24"/>
        </w:rPr>
        <w:t>Dengan penggunaan peralatan keselamatan kerja yang benar dapat melindungi ABK dari bahaya kecelakaan kerja</w:t>
      </w:r>
    </w:p>
    <w:p w:rsidR="00F42FD2" w:rsidRDefault="00886DDE">
      <w:pPr>
        <w:pStyle w:val="BodyText"/>
        <w:spacing w:before="120"/>
        <w:ind w:left="2411"/>
      </w:pPr>
      <w:r>
        <w:t>Kerugiannya</w:t>
      </w:r>
      <w:r>
        <w:rPr>
          <w:spacing w:val="-11"/>
        </w:rPr>
        <w:t xml:space="preserve"> </w:t>
      </w:r>
      <w:r>
        <w:rPr>
          <w:spacing w:val="-10"/>
        </w:rPr>
        <w:t>:</w:t>
      </w:r>
    </w:p>
    <w:p w:rsidR="00F42FD2" w:rsidRDefault="00886DDE">
      <w:pPr>
        <w:pStyle w:val="BodyText"/>
        <w:spacing w:before="258" w:line="360" w:lineRule="auto"/>
        <w:ind w:left="2411" w:right="847"/>
        <w:jc w:val="both"/>
      </w:pPr>
      <w:r>
        <w:t>Terkadang ABK kurang memperhatikan faktor keselamatan kerja dengan alasan sudah terbiasa dengan pekerjaan tersebut dan menganggap peralatan keselamatan kerja dapat membatasi ruang</w:t>
      </w:r>
      <w:r>
        <w:rPr>
          <w:spacing w:val="40"/>
        </w:rPr>
        <w:t xml:space="preserve"> </w:t>
      </w:r>
      <w:r>
        <w:t>gerak dirinya.</w:t>
      </w:r>
    </w:p>
    <w:p w:rsidR="00F42FD2" w:rsidRDefault="00F42FD2">
      <w:pPr>
        <w:pStyle w:val="BodyText"/>
        <w:spacing w:line="360" w:lineRule="auto"/>
        <w:jc w:val="both"/>
        <w:sectPr w:rsidR="00F42FD2">
          <w:pgSz w:w="11910" w:h="16840"/>
          <w:pgMar w:top="1340" w:right="566" w:bottom="1000" w:left="1275" w:header="0" w:footer="806" w:gutter="0"/>
          <w:cols w:space="720"/>
        </w:sectPr>
      </w:pPr>
    </w:p>
    <w:p w:rsidR="00F42FD2" w:rsidRDefault="00886DDE">
      <w:pPr>
        <w:pStyle w:val="Heading4"/>
        <w:numPr>
          <w:ilvl w:val="3"/>
          <w:numId w:val="15"/>
        </w:numPr>
        <w:tabs>
          <w:tab w:val="left" w:pos="2411"/>
        </w:tabs>
        <w:spacing w:before="77"/>
        <w:ind w:hanging="426"/>
      </w:pPr>
      <w:r>
        <w:lastRenderedPageBreak/>
        <w:t>Memperbaiki</w:t>
      </w:r>
      <w:r>
        <w:rPr>
          <w:spacing w:val="-1"/>
        </w:rPr>
        <w:t xml:space="preserve"> </w:t>
      </w:r>
      <w:r>
        <w:t>Dan</w:t>
      </w:r>
      <w:r>
        <w:rPr>
          <w:spacing w:val="-1"/>
        </w:rPr>
        <w:t xml:space="preserve"> </w:t>
      </w:r>
      <w:r>
        <w:t>Merawat</w:t>
      </w:r>
      <w:r>
        <w:rPr>
          <w:spacing w:val="-1"/>
        </w:rPr>
        <w:t xml:space="preserve"> </w:t>
      </w:r>
      <w:r>
        <w:t>Peralatan</w:t>
      </w:r>
      <w:r>
        <w:rPr>
          <w:spacing w:val="-1"/>
        </w:rPr>
        <w:t xml:space="preserve"> </w:t>
      </w:r>
      <w:r>
        <w:t xml:space="preserve">Keselamatan </w:t>
      </w:r>
      <w:r>
        <w:rPr>
          <w:spacing w:val="-2"/>
        </w:rPr>
        <w:t>Kerja</w:t>
      </w:r>
    </w:p>
    <w:p w:rsidR="00F42FD2" w:rsidRDefault="00886DDE">
      <w:pPr>
        <w:pStyle w:val="BodyText"/>
        <w:spacing w:before="256"/>
        <w:ind w:left="2411"/>
      </w:pPr>
      <w:r>
        <w:rPr>
          <w:spacing w:val="-2"/>
        </w:rPr>
        <w:t>Keuntungannya:</w:t>
      </w:r>
    </w:p>
    <w:p w:rsidR="00F42FD2" w:rsidRDefault="00886DDE">
      <w:pPr>
        <w:pStyle w:val="ListParagraph"/>
        <w:numPr>
          <w:ilvl w:val="4"/>
          <w:numId w:val="15"/>
        </w:numPr>
        <w:tabs>
          <w:tab w:val="left" w:pos="2771"/>
        </w:tabs>
        <w:spacing w:before="258" w:line="360" w:lineRule="auto"/>
        <w:ind w:left="2771" w:right="847" w:hanging="360"/>
        <w:rPr>
          <w:sz w:val="24"/>
        </w:rPr>
      </w:pPr>
      <w:r>
        <w:rPr>
          <w:sz w:val="24"/>
        </w:rPr>
        <w:t>Kondisi</w:t>
      </w:r>
      <w:r>
        <w:rPr>
          <w:spacing w:val="40"/>
          <w:sz w:val="24"/>
        </w:rPr>
        <w:t xml:space="preserve"> </w:t>
      </w:r>
      <w:r>
        <w:rPr>
          <w:sz w:val="24"/>
        </w:rPr>
        <w:t>peralatan</w:t>
      </w:r>
      <w:r>
        <w:rPr>
          <w:spacing w:val="40"/>
          <w:sz w:val="24"/>
        </w:rPr>
        <w:t xml:space="preserve"> </w:t>
      </w:r>
      <w:r>
        <w:rPr>
          <w:sz w:val="24"/>
        </w:rPr>
        <w:t>keselamatan</w:t>
      </w:r>
      <w:r>
        <w:rPr>
          <w:spacing w:val="40"/>
          <w:sz w:val="24"/>
        </w:rPr>
        <w:t xml:space="preserve"> </w:t>
      </w:r>
      <w:r>
        <w:rPr>
          <w:sz w:val="24"/>
        </w:rPr>
        <w:t>layak</w:t>
      </w:r>
      <w:r>
        <w:rPr>
          <w:spacing w:val="40"/>
          <w:sz w:val="24"/>
        </w:rPr>
        <w:t xml:space="preserve"> </w:t>
      </w:r>
      <w:r>
        <w:rPr>
          <w:sz w:val="24"/>
        </w:rPr>
        <w:t>pakai</w:t>
      </w:r>
      <w:r>
        <w:rPr>
          <w:spacing w:val="40"/>
          <w:sz w:val="24"/>
        </w:rPr>
        <w:t xml:space="preserve"> </w:t>
      </w:r>
      <w:r>
        <w:rPr>
          <w:sz w:val="24"/>
        </w:rPr>
        <w:t>atau</w:t>
      </w:r>
      <w:r>
        <w:rPr>
          <w:spacing w:val="40"/>
          <w:sz w:val="24"/>
        </w:rPr>
        <w:t xml:space="preserve"> </w:t>
      </w:r>
      <w:r>
        <w:rPr>
          <w:sz w:val="24"/>
        </w:rPr>
        <w:t>sesuai</w:t>
      </w:r>
      <w:r>
        <w:rPr>
          <w:spacing w:val="40"/>
          <w:sz w:val="24"/>
        </w:rPr>
        <w:t xml:space="preserve"> </w:t>
      </w:r>
      <w:r>
        <w:rPr>
          <w:sz w:val="24"/>
        </w:rPr>
        <w:t xml:space="preserve">standar </w:t>
      </w:r>
      <w:r>
        <w:rPr>
          <w:spacing w:val="-2"/>
          <w:sz w:val="24"/>
        </w:rPr>
        <w:t>keselamatan</w:t>
      </w:r>
    </w:p>
    <w:p w:rsidR="00F42FD2" w:rsidRDefault="00886DDE">
      <w:pPr>
        <w:pStyle w:val="ListParagraph"/>
        <w:numPr>
          <w:ilvl w:val="4"/>
          <w:numId w:val="15"/>
        </w:numPr>
        <w:tabs>
          <w:tab w:val="left" w:pos="2771"/>
        </w:tabs>
        <w:spacing w:line="360" w:lineRule="auto"/>
        <w:ind w:left="2771" w:right="847" w:hanging="360"/>
        <w:rPr>
          <w:sz w:val="24"/>
        </w:rPr>
      </w:pPr>
      <w:r>
        <w:rPr>
          <w:sz w:val="24"/>
        </w:rPr>
        <w:t>Dapat</w:t>
      </w:r>
      <w:r>
        <w:rPr>
          <w:spacing w:val="40"/>
          <w:sz w:val="24"/>
        </w:rPr>
        <w:t xml:space="preserve"> </w:t>
      </w:r>
      <w:r>
        <w:rPr>
          <w:sz w:val="24"/>
        </w:rPr>
        <w:t>melindungi</w:t>
      </w:r>
      <w:r>
        <w:rPr>
          <w:spacing w:val="40"/>
          <w:sz w:val="24"/>
        </w:rPr>
        <w:t xml:space="preserve"> </w:t>
      </w:r>
      <w:r>
        <w:rPr>
          <w:sz w:val="24"/>
        </w:rPr>
        <w:t>penggunanya</w:t>
      </w:r>
      <w:r>
        <w:rPr>
          <w:spacing w:val="40"/>
          <w:sz w:val="24"/>
        </w:rPr>
        <w:t xml:space="preserve"> </w:t>
      </w:r>
      <w:r>
        <w:rPr>
          <w:sz w:val="24"/>
        </w:rPr>
        <w:t>dari</w:t>
      </w:r>
      <w:r>
        <w:rPr>
          <w:spacing w:val="40"/>
          <w:sz w:val="24"/>
        </w:rPr>
        <w:t xml:space="preserve"> </w:t>
      </w:r>
      <w:r>
        <w:rPr>
          <w:sz w:val="24"/>
        </w:rPr>
        <w:t>bahaya</w:t>
      </w:r>
      <w:r>
        <w:rPr>
          <w:spacing w:val="40"/>
          <w:sz w:val="24"/>
        </w:rPr>
        <w:t xml:space="preserve"> </w:t>
      </w:r>
      <w:r>
        <w:rPr>
          <w:sz w:val="24"/>
        </w:rPr>
        <w:t>kecelakaan</w:t>
      </w:r>
      <w:r>
        <w:rPr>
          <w:spacing w:val="40"/>
          <w:sz w:val="24"/>
        </w:rPr>
        <w:t xml:space="preserve"> </w:t>
      </w:r>
      <w:r>
        <w:rPr>
          <w:sz w:val="24"/>
        </w:rPr>
        <w:t>kerja</w:t>
      </w:r>
      <w:r>
        <w:rPr>
          <w:spacing w:val="80"/>
          <w:sz w:val="24"/>
        </w:rPr>
        <w:t xml:space="preserve"> </w:t>
      </w:r>
      <w:r>
        <w:rPr>
          <w:sz w:val="24"/>
        </w:rPr>
        <w:t>secara maksimal</w:t>
      </w:r>
    </w:p>
    <w:p w:rsidR="00F42FD2" w:rsidRDefault="00886DDE">
      <w:pPr>
        <w:pStyle w:val="BodyText"/>
        <w:spacing w:before="119"/>
        <w:ind w:left="2411"/>
      </w:pPr>
      <w:r>
        <w:rPr>
          <w:spacing w:val="-2"/>
        </w:rPr>
        <w:t>Kerugiannya:</w:t>
      </w:r>
    </w:p>
    <w:p w:rsidR="00F42FD2" w:rsidRDefault="00886DDE">
      <w:pPr>
        <w:pStyle w:val="ListParagraph"/>
        <w:numPr>
          <w:ilvl w:val="0"/>
          <w:numId w:val="16"/>
        </w:numPr>
        <w:tabs>
          <w:tab w:val="left" w:pos="2771"/>
        </w:tabs>
        <w:spacing w:before="258" w:line="360" w:lineRule="auto"/>
        <w:ind w:right="848"/>
        <w:rPr>
          <w:sz w:val="24"/>
        </w:rPr>
      </w:pPr>
      <w:r>
        <w:rPr>
          <w:sz w:val="24"/>
        </w:rPr>
        <w:t>Membutuhkan</w:t>
      </w:r>
      <w:r>
        <w:rPr>
          <w:spacing w:val="28"/>
          <w:sz w:val="24"/>
        </w:rPr>
        <w:t xml:space="preserve"> </w:t>
      </w:r>
      <w:r>
        <w:rPr>
          <w:sz w:val="24"/>
        </w:rPr>
        <w:t>kedisiplinan</w:t>
      </w:r>
      <w:r>
        <w:rPr>
          <w:spacing w:val="28"/>
          <w:sz w:val="24"/>
        </w:rPr>
        <w:t xml:space="preserve"> </w:t>
      </w:r>
      <w:r>
        <w:rPr>
          <w:sz w:val="24"/>
        </w:rPr>
        <w:t>dalam menjalankan</w:t>
      </w:r>
      <w:r>
        <w:rPr>
          <w:spacing w:val="28"/>
          <w:sz w:val="24"/>
        </w:rPr>
        <w:t xml:space="preserve"> </w:t>
      </w:r>
      <w:r>
        <w:rPr>
          <w:sz w:val="24"/>
        </w:rPr>
        <w:t>perawatan</w:t>
      </w:r>
      <w:r>
        <w:rPr>
          <w:spacing w:val="28"/>
          <w:sz w:val="24"/>
        </w:rPr>
        <w:t xml:space="preserve"> </w:t>
      </w:r>
      <w:r>
        <w:rPr>
          <w:sz w:val="24"/>
        </w:rPr>
        <w:t xml:space="preserve">secara </w:t>
      </w:r>
      <w:r>
        <w:rPr>
          <w:spacing w:val="-2"/>
          <w:sz w:val="24"/>
        </w:rPr>
        <w:t>berkala</w:t>
      </w:r>
    </w:p>
    <w:p w:rsidR="00F42FD2" w:rsidRDefault="00886DDE">
      <w:pPr>
        <w:pStyle w:val="ListParagraph"/>
        <w:numPr>
          <w:ilvl w:val="0"/>
          <w:numId w:val="16"/>
        </w:numPr>
        <w:tabs>
          <w:tab w:val="left" w:pos="2771"/>
        </w:tabs>
        <w:spacing w:line="360" w:lineRule="auto"/>
        <w:ind w:right="847"/>
        <w:rPr>
          <w:sz w:val="24"/>
        </w:rPr>
      </w:pPr>
      <w:r>
        <w:rPr>
          <w:sz w:val="24"/>
        </w:rPr>
        <w:t>Untuk perbaikan membutuhkan suku cadang atau persediaan part yang rusak.</w:t>
      </w:r>
    </w:p>
    <w:p w:rsidR="00F42FD2" w:rsidRDefault="00F42FD2">
      <w:pPr>
        <w:pStyle w:val="BodyText"/>
        <w:spacing w:before="260"/>
      </w:pPr>
    </w:p>
    <w:p w:rsidR="00F42FD2" w:rsidRDefault="00886DDE">
      <w:pPr>
        <w:pStyle w:val="Heading4"/>
        <w:numPr>
          <w:ilvl w:val="2"/>
          <w:numId w:val="15"/>
        </w:numPr>
        <w:tabs>
          <w:tab w:val="left" w:pos="1985"/>
        </w:tabs>
        <w:spacing w:line="360" w:lineRule="auto"/>
        <w:ind w:right="846"/>
      </w:pPr>
      <w:r>
        <w:t>ABK</w:t>
      </w:r>
      <w:r>
        <w:rPr>
          <w:spacing w:val="80"/>
        </w:rPr>
        <w:t xml:space="preserve"> </w:t>
      </w:r>
      <w:r>
        <w:t>Mesin</w:t>
      </w:r>
      <w:r>
        <w:rPr>
          <w:spacing w:val="80"/>
        </w:rPr>
        <w:t xml:space="preserve"> </w:t>
      </w:r>
      <w:r>
        <w:t>Kurang</w:t>
      </w:r>
      <w:r>
        <w:rPr>
          <w:spacing w:val="80"/>
        </w:rPr>
        <w:t xml:space="preserve"> </w:t>
      </w:r>
      <w:r>
        <w:t>Memahami</w:t>
      </w:r>
      <w:r>
        <w:rPr>
          <w:spacing w:val="80"/>
        </w:rPr>
        <w:t xml:space="preserve"> </w:t>
      </w:r>
      <w:r>
        <w:t>Prosedur</w:t>
      </w:r>
      <w:r>
        <w:rPr>
          <w:spacing w:val="80"/>
        </w:rPr>
        <w:t xml:space="preserve"> </w:t>
      </w:r>
      <w:r>
        <w:t>Perawatan</w:t>
      </w:r>
      <w:r>
        <w:rPr>
          <w:spacing w:val="80"/>
        </w:rPr>
        <w:t xml:space="preserve"> </w:t>
      </w:r>
      <w:r>
        <w:t>Di</w:t>
      </w:r>
      <w:r>
        <w:rPr>
          <w:spacing w:val="80"/>
        </w:rPr>
        <w:t xml:space="preserve"> </w:t>
      </w:r>
      <w:r>
        <w:t xml:space="preserve">Kamar </w:t>
      </w:r>
      <w:r>
        <w:rPr>
          <w:spacing w:val="-2"/>
        </w:rPr>
        <w:t>Mesin</w:t>
      </w:r>
    </w:p>
    <w:p w:rsidR="00F42FD2" w:rsidRDefault="00886DDE">
      <w:pPr>
        <w:pStyle w:val="ListParagraph"/>
        <w:numPr>
          <w:ilvl w:val="3"/>
          <w:numId w:val="15"/>
        </w:numPr>
        <w:tabs>
          <w:tab w:val="left" w:pos="2411"/>
        </w:tabs>
        <w:ind w:hanging="426"/>
        <w:rPr>
          <w:b/>
          <w:sz w:val="24"/>
        </w:rPr>
      </w:pPr>
      <w:r>
        <w:rPr>
          <w:b/>
          <w:sz w:val="24"/>
        </w:rPr>
        <w:t>Mensosialisasikan Prosedur</w:t>
      </w:r>
      <w:r>
        <w:rPr>
          <w:b/>
          <w:spacing w:val="-1"/>
          <w:sz w:val="24"/>
        </w:rPr>
        <w:t xml:space="preserve"> </w:t>
      </w:r>
      <w:r>
        <w:rPr>
          <w:b/>
          <w:sz w:val="24"/>
        </w:rPr>
        <w:t>Dinas</w:t>
      </w:r>
      <w:r>
        <w:rPr>
          <w:b/>
          <w:spacing w:val="-1"/>
          <w:sz w:val="24"/>
        </w:rPr>
        <w:t xml:space="preserve"> </w:t>
      </w:r>
      <w:r>
        <w:rPr>
          <w:b/>
          <w:sz w:val="24"/>
        </w:rPr>
        <w:t>Kerja</w:t>
      </w:r>
      <w:r>
        <w:rPr>
          <w:b/>
          <w:spacing w:val="-1"/>
          <w:sz w:val="24"/>
        </w:rPr>
        <w:t xml:space="preserve"> </w:t>
      </w:r>
      <w:r>
        <w:rPr>
          <w:b/>
          <w:sz w:val="24"/>
        </w:rPr>
        <w:t>Di</w:t>
      </w:r>
      <w:r>
        <w:rPr>
          <w:b/>
          <w:spacing w:val="-1"/>
          <w:sz w:val="24"/>
        </w:rPr>
        <w:t xml:space="preserve"> </w:t>
      </w:r>
      <w:r>
        <w:rPr>
          <w:b/>
          <w:sz w:val="24"/>
        </w:rPr>
        <w:t>Kamar</w:t>
      </w:r>
      <w:r>
        <w:rPr>
          <w:b/>
          <w:spacing w:val="-1"/>
          <w:sz w:val="24"/>
        </w:rPr>
        <w:t xml:space="preserve"> </w:t>
      </w:r>
      <w:r>
        <w:rPr>
          <w:b/>
          <w:spacing w:val="-2"/>
          <w:sz w:val="24"/>
        </w:rPr>
        <w:t>Mesin</w:t>
      </w:r>
    </w:p>
    <w:p w:rsidR="00F42FD2" w:rsidRDefault="00886DDE">
      <w:pPr>
        <w:pStyle w:val="BodyText"/>
        <w:spacing w:before="256"/>
        <w:ind w:left="2411"/>
      </w:pPr>
      <w:r>
        <w:rPr>
          <w:spacing w:val="-2"/>
        </w:rPr>
        <w:t>Keuntungannya:</w:t>
      </w:r>
    </w:p>
    <w:p w:rsidR="00F42FD2" w:rsidRDefault="00886DDE">
      <w:pPr>
        <w:pStyle w:val="ListParagraph"/>
        <w:numPr>
          <w:ilvl w:val="4"/>
          <w:numId w:val="15"/>
        </w:numPr>
        <w:tabs>
          <w:tab w:val="left" w:pos="2771"/>
        </w:tabs>
        <w:spacing w:before="258" w:line="360" w:lineRule="auto"/>
        <w:ind w:left="2771" w:right="847" w:hanging="360"/>
        <w:rPr>
          <w:sz w:val="24"/>
        </w:rPr>
      </w:pPr>
      <w:r>
        <w:rPr>
          <w:sz w:val="24"/>
        </w:rPr>
        <w:t>Dapat</w:t>
      </w:r>
      <w:r>
        <w:rPr>
          <w:spacing w:val="40"/>
          <w:sz w:val="24"/>
        </w:rPr>
        <w:t xml:space="preserve"> </w:t>
      </w:r>
      <w:r>
        <w:rPr>
          <w:sz w:val="24"/>
        </w:rPr>
        <w:t>meningkatkan</w:t>
      </w:r>
      <w:r>
        <w:rPr>
          <w:spacing w:val="40"/>
          <w:sz w:val="24"/>
        </w:rPr>
        <w:t xml:space="preserve"> </w:t>
      </w:r>
      <w:r>
        <w:rPr>
          <w:sz w:val="24"/>
        </w:rPr>
        <w:t>pemahaman</w:t>
      </w:r>
      <w:r>
        <w:rPr>
          <w:spacing w:val="40"/>
          <w:sz w:val="24"/>
        </w:rPr>
        <w:t xml:space="preserve"> </w:t>
      </w:r>
      <w:r>
        <w:rPr>
          <w:sz w:val="24"/>
        </w:rPr>
        <w:t>tentang</w:t>
      </w:r>
      <w:r>
        <w:rPr>
          <w:spacing w:val="40"/>
          <w:sz w:val="24"/>
        </w:rPr>
        <w:t xml:space="preserve"> </w:t>
      </w:r>
      <w:r>
        <w:rPr>
          <w:sz w:val="24"/>
        </w:rPr>
        <w:t>tugas</w:t>
      </w:r>
      <w:r>
        <w:rPr>
          <w:spacing w:val="40"/>
          <w:sz w:val="24"/>
        </w:rPr>
        <w:t xml:space="preserve"> </w:t>
      </w:r>
      <w:r>
        <w:rPr>
          <w:sz w:val="24"/>
        </w:rPr>
        <w:t xml:space="preserve">masing-masing </w:t>
      </w:r>
      <w:r>
        <w:rPr>
          <w:spacing w:val="-4"/>
          <w:sz w:val="24"/>
        </w:rPr>
        <w:t>ABK</w:t>
      </w:r>
    </w:p>
    <w:p w:rsidR="00F42FD2" w:rsidRDefault="00886DDE">
      <w:pPr>
        <w:pStyle w:val="ListParagraph"/>
        <w:numPr>
          <w:ilvl w:val="4"/>
          <w:numId w:val="15"/>
        </w:numPr>
        <w:tabs>
          <w:tab w:val="left" w:pos="2771"/>
          <w:tab w:val="left" w:pos="4006"/>
          <w:tab w:val="left" w:pos="5548"/>
          <w:tab w:val="left" w:pos="6424"/>
          <w:tab w:val="left" w:pos="7552"/>
          <w:tab w:val="left" w:pos="8694"/>
        </w:tabs>
        <w:spacing w:line="360" w:lineRule="auto"/>
        <w:ind w:left="2771" w:right="847" w:hanging="360"/>
        <w:rPr>
          <w:sz w:val="24"/>
        </w:rPr>
      </w:pPr>
      <w:r>
        <w:rPr>
          <w:spacing w:val="-2"/>
          <w:sz w:val="24"/>
        </w:rPr>
        <w:t>Pekerjaan</w:t>
      </w:r>
      <w:r>
        <w:rPr>
          <w:sz w:val="24"/>
        </w:rPr>
        <w:tab/>
      </w:r>
      <w:r>
        <w:rPr>
          <w:spacing w:val="-2"/>
          <w:sz w:val="24"/>
        </w:rPr>
        <w:t>dilaksanakan</w:t>
      </w:r>
      <w:r>
        <w:rPr>
          <w:sz w:val="24"/>
        </w:rPr>
        <w:tab/>
      </w:r>
      <w:r>
        <w:rPr>
          <w:spacing w:val="-2"/>
          <w:sz w:val="24"/>
        </w:rPr>
        <w:t>sesuai</w:t>
      </w:r>
      <w:r>
        <w:rPr>
          <w:sz w:val="24"/>
        </w:rPr>
        <w:tab/>
      </w:r>
      <w:r>
        <w:rPr>
          <w:spacing w:val="-2"/>
          <w:sz w:val="24"/>
        </w:rPr>
        <w:t>prosedur</w:t>
      </w:r>
      <w:r>
        <w:rPr>
          <w:sz w:val="24"/>
        </w:rPr>
        <w:tab/>
      </w:r>
      <w:r>
        <w:rPr>
          <w:spacing w:val="-2"/>
          <w:sz w:val="24"/>
        </w:rPr>
        <w:t>sehingga</w:t>
      </w:r>
      <w:r>
        <w:rPr>
          <w:sz w:val="24"/>
        </w:rPr>
        <w:tab/>
      </w:r>
      <w:r>
        <w:rPr>
          <w:spacing w:val="-2"/>
          <w:sz w:val="24"/>
        </w:rPr>
        <w:t xml:space="preserve">dapat </w:t>
      </w:r>
      <w:r>
        <w:rPr>
          <w:sz w:val="24"/>
        </w:rPr>
        <w:t>meminimalisir resiko kecelakaan kerja</w:t>
      </w:r>
    </w:p>
    <w:p w:rsidR="00F42FD2" w:rsidRDefault="00886DDE">
      <w:pPr>
        <w:pStyle w:val="BodyText"/>
        <w:spacing w:before="120"/>
        <w:ind w:left="2411"/>
      </w:pPr>
      <w:r>
        <w:rPr>
          <w:spacing w:val="-2"/>
        </w:rPr>
        <w:t>Kerugiannya:</w:t>
      </w:r>
    </w:p>
    <w:p w:rsidR="00F42FD2" w:rsidRDefault="00886DDE">
      <w:pPr>
        <w:pStyle w:val="BodyText"/>
        <w:spacing w:before="258" w:line="360" w:lineRule="auto"/>
        <w:ind w:left="2411" w:right="705"/>
      </w:pPr>
      <w:r>
        <w:t>Terkadang</w:t>
      </w:r>
      <w:r>
        <w:rPr>
          <w:spacing w:val="40"/>
        </w:rPr>
        <w:t xml:space="preserve"> </w:t>
      </w:r>
      <w:r>
        <w:t>jadwal</w:t>
      </w:r>
      <w:r>
        <w:rPr>
          <w:spacing w:val="40"/>
        </w:rPr>
        <w:t xml:space="preserve"> </w:t>
      </w:r>
      <w:r>
        <w:t>sosialisasi</w:t>
      </w:r>
      <w:r>
        <w:rPr>
          <w:spacing w:val="40"/>
        </w:rPr>
        <w:t xml:space="preserve"> </w:t>
      </w:r>
      <w:r>
        <w:t>terbentur</w:t>
      </w:r>
      <w:r>
        <w:rPr>
          <w:spacing w:val="40"/>
        </w:rPr>
        <w:t xml:space="preserve"> </w:t>
      </w:r>
      <w:r>
        <w:t>dengan</w:t>
      </w:r>
      <w:r>
        <w:rPr>
          <w:spacing w:val="40"/>
        </w:rPr>
        <w:t xml:space="preserve"> </w:t>
      </w:r>
      <w:r>
        <w:t>jadwal</w:t>
      </w:r>
      <w:r>
        <w:rPr>
          <w:spacing w:val="40"/>
        </w:rPr>
        <w:t xml:space="preserve"> </w:t>
      </w:r>
      <w:r>
        <w:t>operasional</w:t>
      </w:r>
      <w:r>
        <w:rPr>
          <w:spacing w:val="40"/>
        </w:rPr>
        <w:t xml:space="preserve"> </w:t>
      </w:r>
      <w:r>
        <w:t>kapal dan pekerjaan yang padat</w:t>
      </w:r>
    </w:p>
    <w:p w:rsidR="00F42FD2" w:rsidRDefault="00886DDE">
      <w:pPr>
        <w:pStyle w:val="Heading4"/>
        <w:numPr>
          <w:ilvl w:val="3"/>
          <w:numId w:val="15"/>
        </w:numPr>
        <w:tabs>
          <w:tab w:val="left" w:pos="2411"/>
        </w:tabs>
        <w:spacing w:before="123" w:line="360" w:lineRule="auto"/>
        <w:ind w:right="906" w:hanging="426"/>
      </w:pPr>
      <w:r>
        <w:t>Meningkatkan</w:t>
      </w:r>
      <w:r>
        <w:rPr>
          <w:spacing w:val="80"/>
        </w:rPr>
        <w:t xml:space="preserve"> </w:t>
      </w:r>
      <w:r>
        <w:t>Pengetahuan</w:t>
      </w:r>
      <w:r>
        <w:rPr>
          <w:spacing w:val="80"/>
        </w:rPr>
        <w:t xml:space="preserve"> </w:t>
      </w:r>
      <w:r>
        <w:t>ABK</w:t>
      </w:r>
      <w:r>
        <w:rPr>
          <w:spacing w:val="80"/>
        </w:rPr>
        <w:t xml:space="preserve"> </w:t>
      </w:r>
      <w:r>
        <w:t>Mesin</w:t>
      </w:r>
      <w:r>
        <w:rPr>
          <w:spacing w:val="80"/>
        </w:rPr>
        <w:t xml:space="preserve"> </w:t>
      </w:r>
      <w:r>
        <w:t>Tentang</w:t>
      </w:r>
      <w:r>
        <w:rPr>
          <w:spacing w:val="80"/>
        </w:rPr>
        <w:t xml:space="preserve"> </w:t>
      </w:r>
      <w:r>
        <w:t>Prosedur</w:t>
      </w:r>
      <w:r>
        <w:rPr>
          <w:spacing w:val="40"/>
        </w:rPr>
        <w:t xml:space="preserve"> </w:t>
      </w:r>
      <w:r>
        <w:rPr>
          <w:spacing w:val="-2"/>
        </w:rPr>
        <w:t>Perawatan</w:t>
      </w:r>
    </w:p>
    <w:p w:rsidR="00F42FD2" w:rsidRDefault="00886DDE">
      <w:pPr>
        <w:pStyle w:val="BodyText"/>
        <w:spacing w:before="117"/>
        <w:ind w:left="2411"/>
      </w:pPr>
      <w:r>
        <w:rPr>
          <w:spacing w:val="-2"/>
        </w:rPr>
        <w:t>Keuntungannya:</w:t>
      </w:r>
    </w:p>
    <w:p w:rsidR="00F42FD2" w:rsidRDefault="00886DDE">
      <w:pPr>
        <w:pStyle w:val="ListParagraph"/>
        <w:numPr>
          <w:ilvl w:val="4"/>
          <w:numId w:val="15"/>
        </w:numPr>
        <w:tabs>
          <w:tab w:val="left" w:pos="2771"/>
        </w:tabs>
        <w:spacing w:before="258" w:line="360" w:lineRule="auto"/>
        <w:ind w:left="2771" w:right="846" w:hanging="360"/>
        <w:rPr>
          <w:sz w:val="24"/>
        </w:rPr>
      </w:pPr>
      <w:r>
        <w:rPr>
          <w:sz w:val="24"/>
        </w:rPr>
        <w:t>ABK</w:t>
      </w:r>
      <w:r>
        <w:rPr>
          <w:spacing w:val="40"/>
          <w:sz w:val="24"/>
        </w:rPr>
        <w:t xml:space="preserve"> </w:t>
      </w:r>
      <w:r>
        <w:rPr>
          <w:sz w:val="24"/>
        </w:rPr>
        <w:t>mesin</w:t>
      </w:r>
      <w:r>
        <w:rPr>
          <w:spacing w:val="40"/>
          <w:sz w:val="24"/>
        </w:rPr>
        <w:t xml:space="preserve"> </w:t>
      </w:r>
      <w:r>
        <w:rPr>
          <w:sz w:val="24"/>
        </w:rPr>
        <w:t>lebih</w:t>
      </w:r>
      <w:r>
        <w:rPr>
          <w:spacing w:val="40"/>
          <w:sz w:val="24"/>
        </w:rPr>
        <w:t xml:space="preserve"> </w:t>
      </w:r>
      <w:r>
        <w:rPr>
          <w:sz w:val="24"/>
        </w:rPr>
        <w:t>memahami</w:t>
      </w:r>
      <w:r>
        <w:rPr>
          <w:spacing w:val="40"/>
          <w:sz w:val="24"/>
        </w:rPr>
        <w:t xml:space="preserve"> </w:t>
      </w:r>
      <w:r>
        <w:rPr>
          <w:sz w:val="24"/>
        </w:rPr>
        <w:t>prosedur</w:t>
      </w:r>
      <w:r>
        <w:rPr>
          <w:spacing w:val="40"/>
          <w:sz w:val="24"/>
        </w:rPr>
        <w:t xml:space="preserve"> </w:t>
      </w:r>
      <w:r>
        <w:rPr>
          <w:sz w:val="24"/>
        </w:rPr>
        <w:t>perawatan</w:t>
      </w:r>
      <w:r>
        <w:rPr>
          <w:spacing w:val="40"/>
          <w:sz w:val="24"/>
        </w:rPr>
        <w:t xml:space="preserve"> </w:t>
      </w:r>
      <w:r>
        <w:rPr>
          <w:sz w:val="24"/>
        </w:rPr>
        <w:t>yang</w:t>
      </w:r>
      <w:r>
        <w:rPr>
          <w:spacing w:val="40"/>
          <w:sz w:val="24"/>
        </w:rPr>
        <w:t xml:space="preserve"> </w:t>
      </w:r>
      <w:r>
        <w:rPr>
          <w:sz w:val="24"/>
        </w:rPr>
        <w:t>benar</w:t>
      </w:r>
      <w:r>
        <w:rPr>
          <w:spacing w:val="80"/>
          <w:sz w:val="24"/>
        </w:rPr>
        <w:t xml:space="preserve"> </w:t>
      </w:r>
      <w:r>
        <w:rPr>
          <w:sz w:val="24"/>
        </w:rPr>
        <w:t>sehingga mendapatkan hasil yang maksimal</w:t>
      </w:r>
    </w:p>
    <w:p w:rsidR="00F42FD2" w:rsidRDefault="00F42FD2">
      <w:pPr>
        <w:pStyle w:val="ListParagraph"/>
        <w:spacing w:line="360" w:lineRule="auto"/>
        <w:rPr>
          <w:sz w:val="24"/>
        </w:rPr>
        <w:sectPr w:rsidR="00F42FD2">
          <w:pgSz w:w="11910" w:h="16840"/>
          <w:pgMar w:top="1340" w:right="566" w:bottom="1000" w:left="1275" w:header="0" w:footer="806" w:gutter="0"/>
          <w:cols w:space="720"/>
        </w:sectPr>
      </w:pPr>
    </w:p>
    <w:p w:rsidR="00F42FD2" w:rsidRDefault="00886DDE">
      <w:pPr>
        <w:pStyle w:val="ListParagraph"/>
        <w:numPr>
          <w:ilvl w:val="4"/>
          <w:numId w:val="15"/>
        </w:numPr>
        <w:tabs>
          <w:tab w:val="left" w:pos="2771"/>
        </w:tabs>
        <w:spacing w:before="75" w:line="360" w:lineRule="auto"/>
        <w:ind w:left="2771" w:right="849" w:hanging="360"/>
        <w:rPr>
          <w:sz w:val="24"/>
        </w:rPr>
      </w:pPr>
      <w:r>
        <w:rPr>
          <w:sz w:val="24"/>
        </w:rPr>
        <w:lastRenderedPageBreak/>
        <w:t>Dengan</w:t>
      </w:r>
      <w:r>
        <w:rPr>
          <w:spacing w:val="40"/>
          <w:sz w:val="24"/>
        </w:rPr>
        <w:t xml:space="preserve"> </w:t>
      </w:r>
      <w:r>
        <w:rPr>
          <w:sz w:val="24"/>
        </w:rPr>
        <w:t>menjalankan</w:t>
      </w:r>
      <w:r>
        <w:rPr>
          <w:spacing w:val="40"/>
          <w:sz w:val="24"/>
        </w:rPr>
        <w:t xml:space="preserve"> </w:t>
      </w:r>
      <w:r>
        <w:rPr>
          <w:sz w:val="24"/>
        </w:rPr>
        <w:t>tahap-tahap</w:t>
      </w:r>
      <w:r>
        <w:rPr>
          <w:spacing w:val="40"/>
          <w:sz w:val="24"/>
        </w:rPr>
        <w:t xml:space="preserve"> </w:t>
      </w:r>
      <w:r>
        <w:rPr>
          <w:sz w:val="24"/>
        </w:rPr>
        <w:t>perawatan</w:t>
      </w:r>
      <w:r>
        <w:rPr>
          <w:spacing w:val="40"/>
          <w:sz w:val="24"/>
        </w:rPr>
        <w:t xml:space="preserve"> </w:t>
      </w:r>
      <w:r>
        <w:rPr>
          <w:sz w:val="24"/>
        </w:rPr>
        <w:t>yang</w:t>
      </w:r>
      <w:r>
        <w:rPr>
          <w:spacing w:val="40"/>
          <w:sz w:val="24"/>
        </w:rPr>
        <w:t xml:space="preserve"> </w:t>
      </w:r>
      <w:r>
        <w:rPr>
          <w:sz w:val="24"/>
        </w:rPr>
        <w:t>benar</w:t>
      </w:r>
      <w:r>
        <w:rPr>
          <w:spacing w:val="40"/>
          <w:sz w:val="24"/>
        </w:rPr>
        <w:t xml:space="preserve"> </w:t>
      </w:r>
      <w:r>
        <w:rPr>
          <w:sz w:val="24"/>
        </w:rPr>
        <w:t>maka</w:t>
      </w:r>
      <w:r>
        <w:rPr>
          <w:spacing w:val="40"/>
          <w:sz w:val="24"/>
        </w:rPr>
        <w:t xml:space="preserve"> </w:t>
      </w:r>
      <w:r>
        <w:rPr>
          <w:sz w:val="24"/>
        </w:rPr>
        <w:t>dapat meminimalkan resiko kecelakaan kerja</w:t>
      </w:r>
    </w:p>
    <w:p w:rsidR="00F42FD2" w:rsidRDefault="00886DDE">
      <w:pPr>
        <w:pStyle w:val="BodyText"/>
        <w:spacing w:before="120"/>
        <w:ind w:left="2411"/>
        <w:jc w:val="both"/>
      </w:pPr>
      <w:r>
        <w:t>Kerugiannya</w:t>
      </w:r>
      <w:r>
        <w:rPr>
          <w:spacing w:val="-11"/>
        </w:rPr>
        <w:t xml:space="preserve"> </w:t>
      </w:r>
      <w:r>
        <w:rPr>
          <w:spacing w:val="-10"/>
        </w:rPr>
        <w:t>:</w:t>
      </w:r>
    </w:p>
    <w:p w:rsidR="00F42FD2" w:rsidRDefault="00886DDE">
      <w:pPr>
        <w:pStyle w:val="BodyText"/>
        <w:spacing w:before="258" w:line="360" w:lineRule="auto"/>
        <w:ind w:left="2411" w:right="847"/>
        <w:jc w:val="both"/>
      </w:pPr>
      <w:r>
        <w:t xml:space="preserve">Perlu adanya pelatihan secara rutin atau pendampingan dari Perwira untuk meningkatkan pengetahuan ABK mesin tentang prosedur </w:t>
      </w:r>
      <w:r>
        <w:rPr>
          <w:spacing w:val="-2"/>
        </w:rPr>
        <w:t>perawatan.</w:t>
      </w:r>
    </w:p>
    <w:p w:rsidR="00F42FD2" w:rsidRDefault="00F42FD2">
      <w:pPr>
        <w:pStyle w:val="BodyText"/>
        <w:spacing w:before="139"/>
      </w:pPr>
    </w:p>
    <w:p w:rsidR="00F42FD2" w:rsidRDefault="00886DDE">
      <w:pPr>
        <w:pStyle w:val="Heading4"/>
        <w:numPr>
          <w:ilvl w:val="1"/>
          <w:numId w:val="15"/>
        </w:numPr>
        <w:tabs>
          <w:tab w:val="left" w:pos="1560"/>
        </w:tabs>
      </w:pPr>
      <w:r>
        <w:t xml:space="preserve">Pemecahan Masalah Yang </w:t>
      </w:r>
      <w:r>
        <w:rPr>
          <w:spacing w:val="-2"/>
        </w:rPr>
        <w:t>Dipilih</w:t>
      </w:r>
    </w:p>
    <w:p w:rsidR="00F42FD2" w:rsidRDefault="00886DDE">
      <w:pPr>
        <w:pStyle w:val="BodyText"/>
        <w:spacing w:before="256" w:line="360" w:lineRule="auto"/>
        <w:ind w:left="1560" w:right="826"/>
        <w:jc w:val="both"/>
      </w:pPr>
      <w:r>
        <w:t>Berdasarkan hasil evaluasi terhadap alternatif pemecahan masalah di atas,</w:t>
      </w:r>
      <w:r>
        <w:rPr>
          <w:spacing w:val="80"/>
        </w:rPr>
        <w:t xml:space="preserve"> </w:t>
      </w:r>
      <w:r>
        <w:t xml:space="preserve">maka untuk menjamin keselamatan kerja di atas </w:t>
      </w:r>
      <w:r>
        <w:rPr>
          <w:lang w:val="en-US"/>
        </w:rPr>
        <w:t>AHTS MAG SUPERIOR</w:t>
      </w:r>
      <w:r>
        <w:t xml:space="preserve"> melalui implementasi manajemen perawatan di kamar mesin, pemecahan masalah yang dipilih yaitu:</w:t>
      </w:r>
    </w:p>
    <w:p w:rsidR="00F42FD2" w:rsidRDefault="00886DDE">
      <w:pPr>
        <w:pStyle w:val="ListParagraph"/>
        <w:numPr>
          <w:ilvl w:val="2"/>
          <w:numId w:val="15"/>
        </w:numPr>
        <w:tabs>
          <w:tab w:val="left" w:pos="1983"/>
        </w:tabs>
        <w:ind w:left="1983" w:hanging="423"/>
        <w:jc w:val="both"/>
        <w:rPr>
          <w:sz w:val="24"/>
        </w:rPr>
      </w:pPr>
      <w:r>
        <w:rPr>
          <w:sz w:val="24"/>
        </w:rPr>
        <w:t>Menanamkan</w:t>
      </w:r>
      <w:r>
        <w:rPr>
          <w:spacing w:val="-3"/>
          <w:sz w:val="24"/>
        </w:rPr>
        <w:t xml:space="preserve"> </w:t>
      </w:r>
      <w:r>
        <w:rPr>
          <w:sz w:val="24"/>
        </w:rPr>
        <w:t>budaya</w:t>
      </w:r>
      <w:r>
        <w:rPr>
          <w:spacing w:val="-2"/>
          <w:sz w:val="24"/>
        </w:rPr>
        <w:t xml:space="preserve"> </w:t>
      </w:r>
      <w:r>
        <w:rPr>
          <w:sz w:val="24"/>
        </w:rPr>
        <w:t>Keselamatan</w:t>
      </w:r>
      <w:r>
        <w:rPr>
          <w:spacing w:val="-2"/>
          <w:sz w:val="24"/>
        </w:rPr>
        <w:t xml:space="preserve"> kerja.</w:t>
      </w:r>
    </w:p>
    <w:p w:rsidR="00F42FD2" w:rsidRDefault="00886DDE">
      <w:pPr>
        <w:pStyle w:val="ListParagraph"/>
        <w:numPr>
          <w:ilvl w:val="2"/>
          <w:numId w:val="15"/>
        </w:numPr>
        <w:tabs>
          <w:tab w:val="left" w:pos="1984"/>
        </w:tabs>
        <w:spacing w:before="258"/>
        <w:ind w:left="1984" w:hanging="424"/>
        <w:jc w:val="both"/>
        <w:rPr>
          <w:sz w:val="24"/>
        </w:rPr>
      </w:pPr>
      <w:r>
        <w:rPr>
          <w:sz w:val="24"/>
        </w:rPr>
        <w:t>Membuat</w:t>
      </w:r>
      <w:r>
        <w:rPr>
          <w:spacing w:val="-3"/>
          <w:sz w:val="24"/>
        </w:rPr>
        <w:t xml:space="preserve"> </w:t>
      </w:r>
      <w:r>
        <w:rPr>
          <w:sz w:val="24"/>
        </w:rPr>
        <w:t>budaya</w:t>
      </w:r>
      <w:r>
        <w:rPr>
          <w:spacing w:val="-3"/>
          <w:sz w:val="24"/>
        </w:rPr>
        <w:t xml:space="preserve"> </w:t>
      </w:r>
      <w:r>
        <w:rPr>
          <w:i/>
          <w:sz w:val="24"/>
        </w:rPr>
        <w:t>Safety</w:t>
      </w:r>
      <w:r>
        <w:rPr>
          <w:i/>
          <w:spacing w:val="-3"/>
          <w:sz w:val="24"/>
        </w:rPr>
        <w:t xml:space="preserve"> </w:t>
      </w:r>
      <w:r>
        <w:rPr>
          <w:i/>
          <w:sz w:val="24"/>
        </w:rPr>
        <w:t>Meeting</w:t>
      </w:r>
      <w:r>
        <w:rPr>
          <w:i/>
          <w:spacing w:val="-3"/>
          <w:sz w:val="24"/>
        </w:rPr>
        <w:t xml:space="preserve"> </w:t>
      </w:r>
      <w:r>
        <w:rPr>
          <w:sz w:val="24"/>
        </w:rPr>
        <w:t>untuk</w:t>
      </w:r>
      <w:r>
        <w:rPr>
          <w:spacing w:val="-3"/>
          <w:sz w:val="24"/>
        </w:rPr>
        <w:t xml:space="preserve"> </w:t>
      </w:r>
      <w:r>
        <w:rPr>
          <w:sz w:val="24"/>
        </w:rPr>
        <w:t>setiap</w:t>
      </w:r>
      <w:r>
        <w:rPr>
          <w:spacing w:val="-3"/>
          <w:sz w:val="24"/>
        </w:rPr>
        <w:t xml:space="preserve"> </w:t>
      </w:r>
      <w:r>
        <w:rPr>
          <w:sz w:val="24"/>
        </w:rPr>
        <w:t>pagi</w:t>
      </w:r>
      <w:r>
        <w:rPr>
          <w:spacing w:val="-3"/>
          <w:sz w:val="24"/>
        </w:rPr>
        <w:t xml:space="preserve"> </w:t>
      </w:r>
      <w:r>
        <w:rPr>
          <w:sz w:val="24"/>
        </w:rPr>
        <w:t>dan</w:t>
      </w:r>
      <w:r>
        <w:rPr>
          <w:spacing w:val="-3"/>
          <w:sz w:val="24"/>
        </w:rPr>
        <w:t xml:space="preserve"> </w:t>
      </w:r>
      <w:r>
        <w:rPr>
          <w:spacing w:val="-2"/>
          <w:sz w:val="24"/>
        </w:rPr>
        <w:t>sore.</w:t>
      </w:r>
    </w:p>
    <w:p w:rsidR="00F42FD2" w:rsidRDefault="00886DDE">
      <w:pPr>
        <w:pStyle w:val="ListParagraph"/>
        <w:numPr>
          <w:ilvl w:val="2"/>
          <w:numId w:val="15"/>
        </w:numPr>
        <w:tabs>
          <w:tab w:val="left" w:pos="1983"/>
          <w:tab w:val="left" w:pos="1985"/>
        </w:tabs>
        <w:spacing w:before="258" w:line="360" w:lineRule="auto"/>
        <w:ind w:right="847"/>
        <w:jc w:val="both"/>
        <w:rPr>
          <w:sz w:val="24"/>
        </w:rPr>
      </w:pPr>
      <w:r>
        <w:rPr>
          <w:sz w:val="24"/>
        </w:rPr>
        <w:t xml:space="preserve">Melakukan safety meeting pagi sebelum bekerja untuk membahas perlengkapan safety dalam bekerja dan melakukan </w:t>
      </w:r>
      <w:r>
        <w:rPr>
          <w:i/>
          <w:sz w:val="24"/>
        </w:rPr>
        <w:t xml:space="preserve">evaluasi </w:t>
      </w:r>
      <w:r>
        <w:rPr>
          <w:sz w:val="24"/>
        </w:rPr>
        <w:t xml:space="preserve">saat </w:t>
      </w:r>
      <w:r>
        <w:rPr>
          <w:i/>
          <w:sz w:val="24"/>
        </w:rPr>
        <w:t xml:space="preserve">safety meeting </w:t>
      </w:r>
      <w:r>
        <w:rPr>
          <w:sz w:val="24"/>
        </w:rPr>
        <w:t>sore.</w:t>
      </w:r>
    </w:p>
    <w:p w:rsidR="00F42FD2" w:rsidRDefault="00886DDE">
      <w:pPr>
        <w:pStyle w:val="ListParagraph"/>
        <w:numPr>
          <w:ilvl w:val="2"/>
          <w:numId w:val="15"/>
        </w:numPr>
        <w:tabs>
          <w:tab w:val="left" w:pos="1985"/>
        </w:tabs>
        <w:spacing w:line="360" w:lineRule="auto"/>
        <w:ind w:right="846"/>
        <w:jc w:val="both"/>
        <w:rPr>
          <w:sz w:val="24"/>
        </w:rPr>
      </w:pPr>
      <w:r>
        <w:rPr>
          <w:sz w:val="24"/>
        </w:rPr>
        <w:t xml:space="preserve">Membuat </w:t>
      </w:r>
      <w:r>
        <w:rPr>
          <w:i/>
          <w:sz w:val="24"/>
        </w:rPr>
        <w:t xml:space="preserve">Reward and Punish </w:t>
      </w:r>
      <w:r>
        <w:rPr>
          <w:sz w:val="24"/>
        </w:rPr>
        <w:t xml:space="preserve">bagi semua Crew dalam hal keselamatan </w:t>
      </w:r>
      <w:r>
        <w:rPr>
          <w:spacing w:val="-2"/>
          <w:sz w:val="24"/>
        </w:rPr>
        <w:t>kerja.</w:t>
      </w:r>
    </w:p>
    <w:p w:rsidR="00F42FD2" w:rsidRDefault="00F42FD2">
      <w:pPr>
        <w:pStyle w:val="ListParagraph"/>
        <w:spacing w:line="360" w:lineRule="auto"/>
        <w:jc w:val="both"/>
        <w:rPr>
          <w:sz w:val="24"/>
        </w:rPr>
        <w:sectPr w:rsidR="00F42FD2">
          <w:pgSz w:w="11910" w:h="16840"/>
          <w:pgMar w:top="1340" w:right="566" w:bottom="1000" w:left="1275" w:header="0" w:footer="806" w:gutter="0"/>
          <w:cols w:space="720"/>
        </w:sectPr>
      </w:pPr>
    </w:p>
    <w:p w:rsidR="00F42FD2" w:rsidRDefault="00886DDE">
      <w:pPr>
        <w:pStyle w:val="Heading1"/>
        <w:spacing w:before="71" w:line="360" w:lineRule="auto"/>
        <w:ind w:left="2899" w:right="2437" w:firstLine="1515"/>
        <w:jc w:val="left"/>
      </w:pPr>
      <w:bookmarkStart w:id="16" w:name="_TOC_250003"/>
      <w:r>
        <w:lastRenderedPageBreak/>
        <w:t>BAB IV KESIMPULAN</w:t>
      </w:r>
      <w:r>
        <w:rPr>
          <w:spacing w:val="-16"/>
        </w:rPr>
        <w:t xml:space="preserve"> </w:t>
      </w:r>
      <w:r>
        <w:t>DAN</w:t>
      </w:r>
      <w:r>
        <w:rPr>
          <w:spacing w:val="-16"/>
        </w:rPr>
        <w:t xml:space="preserve"> </w:t>
      </w:r>
      <w:bookmarkEnd w:id="16"/>
      <w:r>
        <w:t>SARAN</w:t>
      </w:r>
    </w:p>
    <w:p w:rsidR="00F42FD2" w:rsidRDefault="00F42FD2">
      <w:pPr>
        <w:pStyle w:val="BodyText"/>
        <w:rPr>
          <w:b/>
          <w:sz w:val="32"/>
        </w:rPr>
      </w:pPr>
    </w:p>
    <w:p w:rsidR="00F42FD2" w:rsidRDefault="00F42FD2">
      <w:pPr>
        <w:pStyle w:val="BodyText"/>
        <w:spacing w:before="56"/>
        <w:rPr>
          <w:b/>
          <w:sz w:val="32"/>
        </w:rPr>
      </w:pPr>
    </w:p>
    <w:p w:rsidR="00F42FD2" w:rsidRDefault="00886DDE">
      <w:pPr>
        <w:pStyle w:val="Heading3"/>
        <w:numPr>
          <w:ilvl w:val="0"/>
          <w:numId w:val="17"/>
        </w:numPr>
        <w:tabs>
          <w:tab w:val="left" w:pos="1134"/>
        </w:tabs>
        <w:ind w:left="1134" w:hanging="425"/>
      </w:pPr>
      <w:bookmarkStart w:id="17" w:name="_TOC_250002"/>
      <w:bookmarkEnd w:id="17"/>
      <w:r>
        <w:rPr>
          <w:spacing w:val="-2"/>
        </w:rPr>
        <w:t>KESIMPULAN</w:t>
      </w:r>
    </w:p>
    <w:p w:rsidR="00F42FD2" w:rsidRDefault="00886DDE">
      <w:pPr>
        <w:pStyle w:val="BodyText"/>
        <w:spacing w:before="255" w:line="360" w:lineRule="auto"/>
        <w:ind w:left="1135" w:right="846"/>
        <w:jc w:val="both"/>
      </w:pPr>
      <w:r>
        <w:t>Perawatan di kamar mesin yang rutin belum dilakukan secara benar dan terarah guna menunjang keselamatan kerja dan untuk memperlancar operasional kapal. Berdasarkan pembahasan dan analisa yang telah dijelaskan pada bab-bab sebelumnya maka dapat ditarik kesimpulan sebagai berikut :</w:t>
      </w:r>
    </w:p>
    <w:p w:rsidR="00F42FD2" w:rsidRDefault="00886DDE">
      <w:pPr>
        <w:pStyle w:val="ListParagraph"/>
        <w:numPr>
          <w:ilvl w:val="1"/>
          <w:numId w:val="17"/>
        </w:numPr>
        <w:tabs>
          <w:tab w:val="left" w:pos="1560"/>
        </w:tabs>
        <w:spacing w:line="360" w:lineRule="auto"/>
        <w:ind w:right="847" w:hanging="425"/>
        <w:jc w:val="both"/>
        <w:rPr>
          <w:color w:val="070709"/>
          <w:sz w:val="24"/>
        </w:rPr>
      </w:pPr>
      <w:r>
        <w:rPr>
          <w:sz w:val="24"/>
        </w:rPr>
        <w:t>Adanya kecelakaan kerja di kamar mesin saat melaksanakan kegiatan</w:t>
      </w:r>
      <w:r>
        <w:rPr>
          <w:spacing w:val="40"/>
          <w:sz w:val="24"/>
        </w:rPr>
        <w:t xml:space="preserve"> </w:t>
      </w:r>
      <w:r>
        <w:rPr>
          <w:sz w:val="24"/>
        </w:rPr>
        <w:t>perbaikan dan perawatan, disebabkan:</w:t>
      </w:r>
    </w:p>
    <w:p w:rsidR="00F42FD2" w:rsidRDefault="00886DDE">
      <w:pPr>
        <w:pStyle w:val="ListParagraph"/>
        <w:numPr>
          <w:ilvl w:val="2"/>
          <w:numId w:val="17"/>
        </w:numPr>
        <w:tabs>
          <w:tab w:val="left" w:pos="1983"/>
          <w:tab w:val="left" w:pos="1985"/>
        </w:tabs>
        <w:spacing w:line="360" w:lineRule="auto"/>
        <w:ind w:right="846" w:hanging="425"/>
        <w:jc w:val="both"/>
        <w:rPr>
          <w:sz w:val="24"/>
        </w:rPr>
      </w:pPr>
      <w:r>
        <w:rPr>
          <w:sz w:val="24"/>
        </w:rPr>
        <w:t xml:space="preserve">ABK tidak menggunakan alat-alat keselamatan kerja saat perbaikan dan perawatan di kamar mesin. Agar hal ini tidak terjadi lagi di kemudian hari, maka diwajibkan bagi para ABK untuk memakai Peralatan Keselamatan </w:t>
      </w:r>
      <w:r>
        <w:rPr>
          <w:spacing w:val="-2"/>
          <w:sz w:val="24"/>
        </w:rPr>
        <w:t>Kerja.</w:t>
      </w:r>
    </w:p>
    <w:p w:rsidR="00F42FD2" w:rsidRDefault="00886DDE">
      <w:pPr>
        <w:pStyle w:val="ListParagraph"/>
        <w:numPr>
          <w:ilvl w:val="2"/>
          <w:numId w:val="17"/>
        </w:numPr>
        <w:tabs>
          <w:tab w:val="left" w:pos="1985"/>
        </w:tabs>
        <w:spacing w:line="360" w:lineRule="auto"/>
        <w:ind w:right="844" w:hanging="425"/>
        <w:jc w:val="both"/>
        <w:rPr>
          <w:sz w:val="24"/>
        </w:rPr>
      </w:pPr>
      <w:r>
        <w:rPr>
          <w:sz w:val="24"/>
        </w:rPr>
        <w:t>Hal lain yang juga dijumpai adalah lingkungan kerja yang tidak aman, dimana untuk menanggulangi hal ini adalah dengan menciptakan lingkungan</w:t>
      </w:r>
      <w:r>
        <w:rPr>
          <w:spacing w:val="-2"/>
          <w:sz w:val="24"/>
        </w:rPr>
        <w:t xml:space="preserve"> </w:t>
      </w:r>
      <w:r>
        <w:rPr>
          <w:sz w:val="24"/>
        </w:rPr>
        <w:t>kerja</w:t>
      </w:r>
      <w:r>
        <w:rPr>
          <w:spacing w:val="-2"/>
          <w:sz w:val="24"/>
        </w:rPr>
        <w:t xml:space="preserve"> </w:t>
      </w:r>
      <w:r>
        <w:rPr>
          <w:sz w:val="24"/>
        </w:rPr>
        <w:t>yang</w:t>
      </w:r>
      <w:r>
        <w:rPr>
          <w:spacing w:val="-2"/>
          <w:sz w:val="24"/>
        </w:rPr>
        <w:t xml:space="preserve"> </w:t>
      </w:r>
      <w:r>
        <w:rPr>
          <w:sz w:val="24"/>
        </w:rPr>
        <w:t>aman,</w:t>
      </w:r>
      <w:r>
        <w:rPr>
          <w:spacing w:val="-2"/>
          <w:sz w:val="24"/>
        </w:rPr>
        <w:t xml:space="preserve"> </w:t>
      </w:r>
      <w:r>
        <w:rPr>
          <w:sz w:val="24"/>
        </w:rPr>
        <w:t>yang</w:t>
      </w:r>
      <w:r>
        <w:rPr>
          <w:spacing w:val="-2"/>
          <w:sz w:val="24"/>
        </w:rPr>
        <w:t xml:space="preserve"> </w:t>
      </w:r>
      <w:r>
        <w:rPr>
          <w:sz w:val="24"/>
        </w:rPr>
        <w:t>dimulai</w:t>
      </w:r>
      <w:r>
        <w:rPr>
          <w:spacing w:val="-2"/>
          <w:sz w:val="24"/>
        </w:rPr>
        <w:t xml:space="preserve"> </w:t>
      </w:r>
      <w:r>
        <w:rPr>
          <w:sz w:val="24"/>
        </w:rPr>
        <w:t>dari</w:t>
      </w:r>
      <w:r>
        <w:rPr>
          <w:spacing w:val="-2"/>
          <w:sz w:val="24"/>
        </w:rPr>
        <w:t xml:space="preserve"> </w:t>
      </w:r>
      <w:r>
        <w:rPr>
          <w:sz w:val="24"/>
        </w:rPr>
        <w:t>ABK</w:t>
      </w:r>
      <w:r>
        <w:rPr>
          <w:spacing w:val="-2"/>
          <w:sz w:val="24"/>
        </w:rPr>
        <w:t xml:space="preserve"> </w:t>
      </w:r>
      <w:r>
        <w:rPr>
          <w:sz w:val="24"/>
        </w:rPr>
        <w:t>itu</w:t>
      </w:r>
      <w:r>
        <w:rPr>
          <w:spacing w:val="-2"/>
          <w:sz w:val="24"/>
        </w:rPr>
        <w:t xml:space="preserve"> </w:t>
      </w:r>
      <w:r>
        <w:rPr>
          <w:sz w:val="24"/>
        </w:rPr>
        <w:t>sendiri</w:t>
      </w:r>
      <w:r>
        <w:rPr>
          <w:spacing w:val="-2"/>
          <w:sz w:val="24"/>
        </w:rPr>
        <w:t xml:space="preserve"> </w:t>
      </w:r>
      <w:r>
        <w:rPr>
          <w:sz w:val="24"/>
        </w:rPr>
        <w:t>dan</w:t>
      </w:r>
      <w:r>
        <w:rPr>
          <w:spacing w:val="-2"/>
          <w:sz w:val="24"/>
        </w:rPr>
        <w:t xml:space="preserve"> </w:t>
      </w:r>
      <w:r>
        <w:rPr>
          <w:sz w:val="24"/>
        </w:rPr>
        <w:t>pihak- pihak lain yang terlibat di dalam pelaksanaannya.</w:t>
      </w:r>
    </w:p>
    <w:p w:rsidR="00F42FD2" w:rsidRDefault="00886DDE">
      <w:pPr>
        <w:pStyle w:val="ListParagraph"/>
        <w:numPr>
          <w:ilvl w:val="1"/>
          <w:numId w:val="17"/>
        </w:numPr>
        <w:tabs>
          <w:tab w:val="left" w:pos="1560"/>
        </w:tabs>
        <w:spacing w:line="360" w:lineRule="auto"/>
        <w:ind w:right="845" w:hanging="425"/>
        <w:jc w:val="both"/>
        <w:rPr>
          <w:color w:val="070709"/>
          <w:sz w:val="24"/>
        </w:rPr>
      </w:pPr>
      <w:r>
        <w:rPr>
          <w:sz w:val="24"/>
        </w:rPr>
        <w:t>Fakta di lapangan menunjukan bahwa perlengkapan keselamatan kerja kurang memadai, dan salah satu yang menjadi dasar penyebabnya adalah kurangnya kesadaran ABK untuk menggunakan alat keselamatan kerja serta tidak atau kurang berfungsinya alat atau perlengkapan keselamatan kerja itu sendiri. Solusi untuk masalah ini adalah dengan memberikan masukan kepada ABK tentang pentingnya penggunaan peralatan keselamatan kerja diatas kapal, serta merawat peralatan tersebut agar tidak rusak dan tahan lama.</w:t>
      </w:r>
    </w:p>
    <w:p w:rsidR="00F42FD2" w:rsidRDefault="00886DDE">
      <w:pPr>
        <w:pStyle w:val="ListParagraph"/>
        <w:numPr>
          <w:ilvl w:val="1"/>
          <w:numId w:val="17"/>
        </w:numPr>
        <w:tabs>
          <w:tab w:val="left" w:pos="1560"/>
        </w:tabs>
        <w:spacing w:before="121" w:line="360" w:lineRule="auto"/>
        <w:ind w:right="846" w:hanging="425"/>
        <w:jc w:val="both"/>
        <w:rPr>
          <w:color w:val="070709"/>
          <w:sz w:val="24"/>
        </w:rPr>
      </w:pPr>
      <w:r>
        <w:rPr>
          <w:noProof/>
          <w:sz w:val="24"/>
        </w:rPr>
        <mc:AlternateContent>
          <mc:Choice Requires="wps">
            <w:drawing>
              <wp:anchor distT="0" distB="0" distL="0" distR="0" simplePos="0" relativeHeight="251654144" behindDoc="1" locked="0" layoutInCell="1" allowOverlap="1">
                <wp:simplePos x="0" y="0"/>
                <wp:positionH relativeFrom="page">
                  <wp:posOffset>3883660</wp:posOffset>
                </wp:positionH>
                <wp:positionV relativeFrom="paragraph">
                  <wp:posOffset>1449070</wp:posOffset>
                </wp:positionV>
                <wp:extent cx="152400" cy="168910"/>
                <wp:effectExtent l="0" t="0" r="0" b="0"/>
                <wp:wrapNone/>
                <wp:docPr id="61" name="Textbox 61"/>
                <wp:cNvGraphicFramePr/>
                <a:graphic xmlns:a="http://schemas.openxmlformats.org/drawingml/2006/main">
                  <a:graphicData uri="http://schemas.microsoft.com/office/word/2010/wordprocessingShape">
                    <wps:wsp>
                      <wps:cNvSpPr txBox="1"/>
                      <wps:spPr>
                        <a:xfrm>
                          <a:off x="0" y="0"/>
                          <a:ext cx="152400" cy="168910"/>
                        </a:xfrm>
                        <a:prstGeom prst="rect">
                          <a:avLst/>
                        </a:prstGeom>
                      </wps:spPr>
                      <wps:txbx>
                        <w:txbxContent>
                          <w:p w:rsidR="005C7140" w:rsidRDefault="005C7140">
                            <w:pPr>
                              <w:pStyle w:val="BodyText"/>
                              <w:spacing w:line="266" w:lineRule="exact"/>
                            </w:pPr>
                            <w:r>
                              <w:rPr>
                                <w:spacing w:val="-5"/>
                              </w:rPr>
                              <w:t>41</w:t>
                            </w:r>
                          </w:p>
                        </w:txbxContent>
                      </wps:txbx>
                      <wps:bodyPr wrap="square" lIns="0" tIns="0" rIns="0" bIns="0" rtlCol="0">
                        <a:noAutofit/>
                      </wps:bodyPr>
                    </wps:wsp>
                  </a:graphicData>
                </a:graphic>
              </wp:anchor>
            </w:drawing>
          </mc:Choice>
          <mc:Fallback>
            <w:pict>
              <v:shape id="Textbox 61" o:spid="_x0000_s1066" type="#_x0000_t202" style="position:absolute;left:0;text-align:left;margin-left:305.8pt;margin-top:114.1pt;width:12pt;height:13.3pt;z-index:-25166233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" filled="f" stroked="f">
                <v:textbox inset="0,0,0,0">
                  <w:txbxContent>
                    <w:p w:rsidR="005C7140" w:rsidRDefault="005C7140">
                      <w:pPr>
                        <w:pStyle w:val="BodyText"/>
                        <w:spacing w:line="266" w:lineRule="exact"/>
                      </w:pPr>
                      <w:r>
                        <w:rPr>
                          <w:spacing w:val="-5"/>
                        </w:rPr>
                        <w:t>41</w:t>
                      </w:r>
                    </w:p>
                  </w:txbxContent>
                </v:textbox>
                <w10:wrap anchorx="page"/>
              </v:shape>
            </w:pict>
          </mc:Fallback>
        </mc:AlternateContent>
      </w:r>
      <w:r>
        <w:rPr>
          <w:sz w:val="24"/>
        </w:rPr>
        <w:t>Pelaksanaan Tugas dan Prosedur Perawatan di Kamar Mesin tidak terlaksana dengan baik, dimana salah satu yang menjadi faktor penyebabnya adalah kurangnya sosialisasi serta pengetahuan ABK sendiri tentang prosedur keselamatan</w:t>
      </w:r>
      <w:r>
        <w:rPr>
          <w:spacing w:val="26"/>
          <w:sz w:val="24"/>
        </w:rPr>
        <w:t xml:space="preserve"> </w:t>
      </w:r>
      <w:r>
        <w:rPr>
          <w:sz w:val="24"/>
        </w:rPr>
        <w:t>kerja</w:t>
      </w:r>
      <w:r>
        <w:rPr>
          <w:spacing w:val="26"/>
          <w:sz w:val="24"/>
        </w:rPr>
        <w:t xml:space="preserve"> </w:t>
      </w:r>
      <w:r>
        <w:rPr>
          <w:sz w:val="24"/>
        </w:rPr>
        <w:t>serta</w:t>
      </w:r>
      <w:r>
        <w:rPr>
          <w:spacing w:val="26"/>
          <w:sz w:val="24"/>
        </w:rPr>
        <w:t xml:space="preserve"> </w:t>
      </w:r>
      <w:r>
        <w:rPr>
          <w:sz w:val="24"/>
        </w:rPr>
        <w:t>perawatan</w:t>
      </w:r>
      <w:r>
        <w:rPr>
          <w:spacing w:val="26"/>
          <w:sz w:val="24"/>
        </w:rPr>
        <w:t xml:space="preserve"> </w:t>
      </w:r>
      <w:r>
        <w:rPr>
          <w:sz w:val="24"/>
        </w:rPr>
        <w:t>di</w:t>
      </w:r>
      <w:r>
        <w:rPr>
          <w:spacing w:val="26"/>
          <w:sz w:val="24"/>
        </w:rPr>
        <w:t xml:space="preserve"> </w:t>
      </w:r>
      <w:r>
        <w:rPr>
          <w:sz w:val="24"/>
        </w:rPr>
        <w:t>atas</w:t>
      </w:r>
      <w:r>
        <w:rPr>
          <w:spacing w:val="26"/>
          <w:sz w:val="24"/>
        </w:rPr>
        <w:t xml:space="preserve"> </w:t>
      </w:r>
      <w:r>
        <w:rPr>
          <w:sz w:val="24"/>
        </w:rPr>
        <w:t>kapal,</w:t>
      </w:r>
      <w:r>
        <w:rPr>
          <w:spacing w:val="27"/>
          <w:sz w:val="24"/>
        </w:rPr>
        <w:t xml:space="preserve"> </w:t>
      </w:r>
      <w:r>
        <w:rPr>
          <w:sz w:val="24"/>
        </w:rPr>
        <w:t>khususnya</w:t>
      </w:r>
      <w:r>
        <w:rPr>
          <w:spacing w:val="26"/>
          <w:sz w:val="24"/>
        </w:rPr>
        <w:t xml:space="preserve"> </w:t>
      </w:r>
      <w:r>
        <w:rPr>
          <w:sz w:val="24"/>
        </w:rPr>
        <w:t>di</w:t>
      </w:r>
      <w:r>
        <w:rPr>
          <w:spacing w:val="26"/>
          <w:sz w:val="24"/>
        </w:rPr>
        <w:t xml:space="preserve"> </w:t>
      </w:r>
      <w:r>
        <w:rPr>
          <w:sz w:val="24"/>
        </w:rPr>
        <w:t>Kamar</w:t>
      </w:r>
      <w:r>
        <w:rPr>
          <w:spacing w:val="26"/>
          <w:sz w:val="24"/>
        </w:rPr>
        <w:t xml:space="preserve"> </w:t>
      </w:r>
      <w:r>
        <w:rPr>
          <w:sz w:val="24"/>
        </w:rPr>
        <w:t>Mesin,</w:t>
      </w:r>
    </w:p>
    <w:p w:rsidR="00F42FD2" w:rsidRDefault="00886DDE">
      <w:pPr>
        <w:pStyle w:val="BodyText"/>
        <w:spacing w:before="117"/>
        <w:rPr>
          <w:sz w:val="20"/>
        </w:rPr>
      </w:pPr>
      <w:r>
        <w:rPr>
          <w:noProof/>
          <w:sz w:val="20"/>
        </w:rPr>
        <mc:AlternateContent>
          <mc:Choice Requires="wps">
            <w:drawing>
              <wp:anchor distT="0" distB="0" distL="0" distR="0" simplePos="0" relativeHeight="251665408" behindDoc="1" locked="0" layoutInCell="1" allowOverlap="1">
                <wp:simplePos x="0" y="0"/>
                <wp:positionH relativeFrom="page">
                  <wp:posOffset>3669665</wp:posOffset>
                </wp:positionH>
                <wp:positionV relativeFrom="paragraph">
                  <wp:posOffset>234950</wp:posOffset>
                </wp:positionV>
                <wp:extent cx="592455" cy="354330"/>
                <wp:effectExtent l="0" t="0" r="0" b="0"/>
                <wp:wrapTopAndBottom/>
                <wp:docPr id="62" name="Graphic 62"/>
                <wp:cNvGraphicFramePr/>
                <a:graphic xmlns:a="http://schemas.openxmlformats.org/drawingml/2006/main">
                  <a:graphicData uri="http://schemas.microsoft.com/office/word/2010/wordprocessingShape">
                    <wps:wsp>
                      <wps:cNvSpPr/>
                      <wps:spPr>
                        <a:xfrm>
                          <a:off x="0" y="0"/>
                          <a:ext cx="592455" cy="354330"/>
                        </a:xfrm>
                        <a:custGeom>
                          <a:avLst/>
                          <a:gdLst/>
                          <a:ahLst/>
                          <a:cxnLst/>
                          <a:rect l="l" t="t" r="r" b="b"/>
                          <a:pathLst>
                            <a:path w="592455" h="354330">
                              <a:moveTo>
                                <a:pt x="592074" y="0"/>
                              </a:moveTo>
                              <a:lnTo>
                                <a:pt x="0" y="0"/>
                              </a:lnTo>
                              <a:lnTo>
                                <a:pt x="0" y="354329"/>
                              </a:lnTo>
                              <a:lnTo>
                                <a:pt x="592074" y="354329"/>
                              </a:lnTo>
                              <a:lnTo>
                                <a:pt x="592074" y="0"/>
                              </a:lnTo>
                              <a:close/>
                            </a:path>
                          </a:pathLst>
                        </a:custGeom>
                        <a:solidFill>
                          <a:srgbClr val="FFFFFF"/>
                        </a:solidFill>
                      </wps:spPr>
                      <wps:bodyPr wrap="square" lIns="0" tIns="0" rIns="0" bIns="0" rtlCol="0">
                        <a:noAutofit/>
                      </wps:bodyPr>
                    </wps:wsp>
                  </a:graphicData>
                </a:graphic>
              </wp:anchor>
            </w:drawing>
          </mc:Choice>
          <mc:Fallback xmlns:wpsCustomData="http://www.wps.cn/officeDocument/2013/wpsCustomData">
            <w:pict>
              <v:shape id="Graphic 62" o:spid="_x0000_s1026" o:spt="100" style="position:absolute;left:0pt;margin-left:288.95pt;margin-top:18.5pt;height:27.9pt;width:46.65pt;mso-position-horizontal-relative:page;mso-wrap-distance-bottom:0pt;mso-wrap-distance-top:0pt;z-index:-251639808;mso-width-relative:page;mso-height-relative:page;" fillcolor="#FFFFFF" filled="t" stroked="f" coordsize="592455,354330" o:gfxdata="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a&#10;UZwN2AAAAAkBAAAPAAAAAAAAAAEAIAAAACIAAABkcnMvZG93bnJldi54bWxQSwECFAAUAAAACACH&#10;TuJAcvMVGiQCAADhBAAADgAAAAAAAAABACAAAAAnAQAAZHJzL2Uyb0RvYy54bWxQSwUGAAAAAAYA&#10;BgBZAQAAvQUAAAAA&#10;" path="m592074,0l0,0,0,354329,592074,354329,592074,0xe">
                <v:fill on="t" focussize="0,0"/>
                <v:stroke on="f"/>
                <v:imagedata o:title=""/>
                <o:lock v:ext="edit" aspectratio="f"/>
                <v:textbox inset="0mm,0mm,0mm,0mm"/>
                <w10:wrap type="topAndBottom"/>
              </v:shape>
            </w:pict>
          </mc:Fallback>
        </mc:AlternateContent>
      </w:r>
    </w:p>
    <w:p w:rsidR="00F42FD2" w:rsidRDefault="00F42FD2">
      <w:pPr>
        <w:pStyle w:val="BodyText"/>
        <w:rPr>
          <w:sz w:val="20"/>
        </w:rPr>
        <w:sectPr w:rsidR="00F42FD2">
          <w:footerReference w:type="default" r:id="rId30"/>
          <w:pgSz w:w="11910" w:h="16840"/>
          <w:pgMar w:top="1880" w:right="566" w:bottom="280" w:left="1275" w:header="0" w:footer="0" w:gutter="0"/>
          <w:cols w:space="720"/>
        </w:sectPr>
      </w:pPr>
    </w:p>
    <w:p w:rsidR="00F42FD2" w:rsidRDefault="00886DDE">
      <w:pPr>
        <w:pStyle w:val="BodyText"/>
        <w:spacing w:before="75" w:line="360" w:lineRule="auto"/>
        <w:ind w:left="1560" w:right="845"/>
        <w:jc w:val="both"/>
      </w:pPr>
      <w:r>
        <w:lastRenderedPageBreak/>
        <w:t>hal ini dapat diantisipasi dengan memberikan sosialisasi serta penyuluhan secara rutin di atas kapal tentang peraturan-peraturan dan prosedur yang berhubungan dengan tugas dan tanggungjawab di atas kapal.</w:t>
      </w:r>
    </w:p>
    <w:p w:rsidR="00F42FD2" w:rsidRDefault="00F42FD2">
      <w:pPr>
        <w:pStyle w:val="BodyText"/>
        <w:spacing w:before="260"/>
      </w:pPr>
    </w:p>
    <w:p w:rsidR="00F42FD2" w:rsidRDefault="00886DDE">
      <w:pPr>
        <w:pStyle w:val="Heading3"/>
        <w:numPr>
          <w:ilvl w:val="0"/>
          <w:numId w:val="17"/>
        </w:numPr>
        <w:tabs>
          <w:tab w:val="left" w:pos="1135"/>
        </w:tabs>
      </w:pPr>
      <w:bookmarkStart w:id="18" w:name="_TOC_250001"/>
      <w:bookmarkEnd w:id="18"/>
      <w:r>
        <w:rPr>
          <w:spacing w:val="-2"/>
        </w:rPr>
        <w:t>SARAN</w:t>
      </w:r>
    </w:p>
    <w:p w:rsidR="00F42FD2" w:rsidRDefault="00886DDE">
      <w:pPr>
        <w:pStyle w:val="BodyText"/>
        <w:spacing w:before="256" w:line="360" w:lineRule="auto"/>
        <w:ind w:left="1135" w:right="846"/>
        <w:jc w:val="both"/>
      </w:pPr>
      <w:r>
        <w:t>Berdasarkan kesimpulan yang telah penulis uraikan di atas tentang pentingnya perawatan di kamar mesin guna menunjang keselamatan kerja, maka penulis memberikan saran-saran sebagai berikut:</w:t>
      </w:r>
    </w:p>
    <w:p w:rsidR="00F42FD2" w:rsidRDefault="00886DDE">
      <w:pPr>
        <w:pStyle w:val="ListParagraph"/>
        <w:numPr>
          <w:ilvl w:val="1"/>
          <w:numId w:val="17"/>
        </w:numPr>
        <w:tabs>
          <w:tab w:val="left" w:pos="1560"/>
        </w:tabs>
        <w:spacing w:before="119" w:line="360" w:lineRule="auto"/>
        <w:ind w:right="845"/>
        <w:jc w:val="both"/>
        <w:rPr>
          <w:sz w:val="24"/>
        </w:rPr>
      </w:pPr>
      <w:r>
        <w:rPr>
          <w:sz w:val="24"/>
        </w:rPr>
        <w:t>Agar instruksi penggunaan perlengkapan keselamatan kerja terlaksana dengan baik, sebagai pimpinan di Kamar Mesin, Kepala Kamar Mesin (KKM) melakukan pengawasan baik itu secara langsung atau melalui Perwira Mesin yang bertugas dan memberikan arahan tentang pentingnya penggunaan perlengkapan kerja secara lengkap untuk faktor keselamatan.</w:t>
      </w:r>
    </w:p>
    <w:p w:rsidR="00F42FD2" w:rsidRDefault="00886DDE">
      <w:pPr>
        <w:pStyle w:val="ListParagraph"/>
        <w:numPr>
          <w:ilvl w:val="1"/>
          <w:numId w:val="17"/>
        </w:numPr>
        <w:tabs>
          <w:tab w:val="left" w:pos="1560"/>
        </w:tabs>
        <w:spacing w:line="360" w:lineRule="auto"/>
        <w:ind w:right="846"/>
        <w:jc w:val="both"/>
        <w:rPr>
          <w:color w:val="070709"/>
          <w:sz w:val="24"/>
        </w:rPr>
      </w:pPr>
      <w:r>
        <w:rPr>
          <w:sz w:val="24"/>
        </w:rPr>
        <w:t xml:space="preserve">Disarankan kepada ABK untuk senantiasa menjaga serta merawat alat-alat keselamatan kerja, serta mempergunakannya secara baik sebagaimana mestinya, KKM sebagai pimpinan di Kamar Mesin juga mengontrol, seandainya ditemukan kerusakan atau hal lain yang dianggap tidak baik, agar memberikan informasi ke pihak </w:t>
      </w:r>
      <w:r>
        <w:rPr>
          <w:i/>
          <w:sz w:val="24"/>
        </w:rPr>
        <w:t xml:space="preserve">Owner </w:t>
      </w:r>
      <w:r>
        <w:rPr>
          <w:sz w:val="24"/>
        </w:rPr>
        <w:t>atau Perusahaan Pelayaran melalui petugas yang berwenang.</w:t>
      </w:r>
    </w:p>
    <w:p w:rsidR="00F42FD2" w:rsidRDefault="00886DDE">
      <w:pPr>
        <w:pStyle w:val="ListParagraph"/>
        <w:numPr>
          <w:ilvl w:val="1"/>
          <w:numId w:val="17"/>
        </w:numPr>
        <w:tabs>
          <w:tab w:val="left" w:pos="1560"/>
        </w:tabs>
        <w:spacing w:line="360" w:lineRule="auto"/>
        <w:ind w:right="845"/>
        <w:jc w:val="both"/>
        <w:rPr>
          <w:color w:val="070709"/>
          <w:sz w:val="24"/>
        </w:rPr>
      </w:pPr>
      <w:r>
        <w:rPr>
          <w:sz w:val="24"/>
        </w:rPr>
        <w:t>Agar pelaksanaan kerja di kamar mesin lebih terarah, maka disarankan kepada Kepala Kamar Mesin (KKM) untuk memberikan informasi tentang prosedur kerja yang jelas terutama yang berhubungan dengan perawatan di atas kapal kepada anak buah kapal (ABK). Informasi juga dapat di sampaikan dengan</w:t>
      </w:r>
      <w:r>
        <w:rPr>
          <w:spacing w:val="40"/>
          <w:sz w:val="24"/>
        </w:rPr>
        <w:t xml:space="preserve"> </w:t>
      </w:r>
      <w:r>
        <w:rPr>
          <w:sz w:val="24"/>
        </w:rPr>
        <w:t>cara mensosialisasikan kepada ABK dan dilaksanakan secara rutin dalam pertemuan mingguan atau bulanan (</w:t>
      </w:r>
      <w:r>
        <w:rPr>
          <w:i/>
          <w:sz w:val="24"/>
        </w:rPr>
        <w:t>weekly meeting and monthly meeting</w:t>
      </w:r>
      <w:r>
        <w:rPr>
          <w:sz w:val="24"/>
        </w:rPr>
        <w:t>). Selain itu pihak Perusahaan melalui petugas yang berwenang ikut mengontrol pelaksanaannya dengan meminta laporan perbaikan berkala melalui Kepala Kamar Mesin (KKM).</w:t>
      </w:r>
    </w:p>
    <w:p w:rsidR="00F42FD2" w:rsidRDefault="00F42FD2">
      <w:pPr>
        <w:pStyle w:val="ListParagraph"/>
        <w:spacing w:line="360" w:lineRule="auto"/>
        <w:jc w:val="both"/>
        <w:rPr>
          <w:sz w:val="24"/>
        </w:rPr>
        <w:sectPr w:rsidR="00F42FD2">
          <w:footerReference w:type="default" r:id="rId31"/>
          <w:pgSz w:w="11910" w:h="16840"/>
          <w:pgMar w:top="1340" w:right="566" w:bottom="1000" w:left="1275" w:header="0" w:footer="806" w:gutter="0"/>
          <w:pgNumType w:start="42"/>
          <w:cols w:space="720"/>
        </w:sectPr>
      </w:pPr>
    </w:p>
    <w:p w:rsidR="00F42FD2" w:rsidRDefault="00886DDE">
      <w:pPr>
        <w:pStyle w:val="Heading1"/>
        <w:spacing w:before="69"/>
        <w:ind w:right="1515"/>
      </w:pPr>
      <w:bookmarkStart w:id="19" w:name="_TOC_250000"/>
      <w:r>
        <w:lastRenderedPageBreak/>
        <w:t>DAFTAR</w:t>
      </w:r>
      <w:r>
        <w:rPr>
          <w:spacing w:val="-5"/>
        </w:rPr>
        <w:t xml:space="preserve"> </w:t>
      </w:r>
      <w:bookmarkEnd w:id="19"/>
      <w:r>
        <w:rPr>
          <w:spacing w:val="-2"/>
        </w:rPr>
        <w:t>PUSTAKA</w:t>
      </w:r>
    </w:p>
    <w:p w:rsidR="00F42FD2" w:rsidRDefault="00F42FD2">
      <w:pPr>
        <w:pStyle w:val="BodyText"/>
        <w:spacing w:before="228"/>
        <w:rPr>
          <w:b/>
          <w:sz w:val="32"/>
        </w:rPr>
      </w:pPr>
    </w:p>
    <w:p w:rsidR="00F42FD2" w:rsidRDefault="00886DDE">
      <w:pPr>
        <w:ind w:left="709"/>
        <w:rPr>
          <w:sz w:val="24"/>
        </w:rPr>
      </w:pPr>
      <w:r>
        <w:rPr>
          <w:sz w:val="24"/>
        </w:rPr>
        <w:t>A,</w:t>
      </w:r>
      <w:r>
        <w:rPr>
          <w:spacing w:val="-4"/>
          <w:sz w:val="24"/>
        </w:rPr>
        <w:t xml:space="preserve"> </w:t>
      </w:r>
      <w:r>
        <w:rPr>
          <w:sz w:val="24"/>
        </w:rPr>
        <w:t>Daryus.</w:t>
      </w:r>
      <w:r>
        <w:rPr>
          <w:spacing w:val="-2"/>
          <w:sz w:val="24"/>
        </w:rPr>
        <w:t xml:space="preserve"> </w:t>
      </w:r>
      <w:r>
        <w:rPr>
          <w:sz w:val="24"/>
        </w:rPr>
        <w:t>(2008).</w:t>
      </w:r>
      <w:r>
        <w:rPr>
          <w:spacing w:val="-2"/>
          <w:sz w:val="24"/>
        </w:rPr>
        <w:t xml:space="preserve"> </w:t>
      </w:r>
      <w:r>
        <w:rPr>
          <w:i/>
          <w:sz w:val="24"/>
        </w:rPr>
        <w:t>Manajemen</w:t>
      </w:r>
      <w:r>
        <w:rPr>
          <w:i/>
          <w:spacing w:val="-2"/>
          <w:sz w:val="24"/>
        </w:rPr>
        <w:t xml:space="preserve"> </w:t>
      </w:r>
      <w:r>
        <w:rPr>
          <w:i/>
          <w:sz w:val="24"/>
        </w:rPr>
        <w:t>Pemeliharaan</w:t>
      </w:r>
      <w:r>
        <w:rPr>
          <w:i/>
          <w:spacing w:val="-3"/>
          <w:sz w:val="24"/>
        </w:rPr>
        <w:t xml:space="preserve"> </w:t>
      </w:r>
      <w:r>
        <w:rPr>
          <w:i/>
          <w:sz w:val="24"/>
        </w:rPr>
        <w:t>Mesin</w:t>
      </w:r>
      <w:r>
        <w:rPr>
          <w:sz w:val="24"/>
        </w:rPr>
        <w:t>.</w:t>
      </w:r>
      <w:r>
        <w:rPr>
          <w:spacing w:val="-3"/>
          <w:sz w:val="24"/>
        </w:rPr>
        <w:t xml:space="preserve"> </w:t>
      </w:r>
      <w:r>
        <w:rPr>
          <w:sz w:val="24"/>
        </w:rPr>
        <w:t>Jakarta</w:t>
      </w:r>
      <w:r>
        <w:rPr>
          <w:spacing w:val="-2"/>
          <w:sz w:val="24"/>
        </w:rPr>
        <w:t xml:space="preserve"> </w:t>
      </w:r>
      <w:r>
        <w:rPr>
          <w:sz w:val="24"/>
        </w:rPr>
        <w:t>:</w:t>
      </w:r>
      <w:r>
        <w:rPr>
          <w:spacing w:val="-3"/>
          <w:sz w:val="24"/>
        </w:rPr>
        <w:t xml:space="preserve"> </w:t>
      </w:r>
      <w:r>
        <w:rPr>
          <w:sz w:val="24"/>
        </w:rPr>
        <w:t>Raja</w:t>
      </w:r>
      <w:r>
        <w:rPr>
          <w:spacing w:val="-3"/>
          <w:sz w:val="24"/>
        </w:rPr>
        <w:t xml:space="preserve"> </w:t>
      </w:r>
      <w:r>
        <w:rPr>
          <w:sz w:val="24"/>
        </w:rPr>
        <w:t>Grafindo</w:t>
      </w:r>
      <w:r>
        <w:rPr>
          <w:spacing w:val="-2"/>
          <w:sz w:val="24"/>
        </w:rPr>
        <w:t xml:space="preserve"> Persada</w:t>
      </w:r>
    </w:p>
    <w:p w:rsidR="00F42FD2" w:rsidRDefault="00886DDE">
      <w:pPr>
        <w:spacing w:before="4" w:line="530" w:lineRule="atLeast"/>
        <w:ind w:left="709"/>
        <w:rPr>
          <w:sz w:val="24"/>
        </w:rPr>
      </w:pPr>
      <w:r>
        <w:rPr>
          <w:sz w:val="24"/>
        </w:rPr>
        <w:t xml:space="preserve">Amsyah. (2005). </w:t>
      </w:r>
      <w:r>
        <w:rPr>
          <w:i/>
          <w:sz w:val="24"/>
        </w:rPr>
        <w:t>Manajemen Sistem Informasi</w:t>
      </w:r>
      <w:r>
        <w:rPr>
          <w:sz w:val="24"/>
        </w:rPr>
        <w:t xml:space="preserve">. Jakarta: PT Gramedia Pustaka Utama Danoeasmoro, Goenawan. (2003). </w:t>
      </w:r>
      <w:r>
        <w:rPr>
          <w:i/>
          <w:sz w:val="24"/>
        </w:rPr>
        <w:t>Manajemen Perawatan</w:t>
      </w:r>
      <w:r>
        <w:rPr>
          <w:sz w:val="24"/>
        </w:rPr>
        <w:t>. Jakarta : Yayasan Bina Citra</w:t>
      </w:r>
    </w:p>
    <w:p w:rsidR="00F42FD2" w:rsidRDefault="00886DDE">
      <w:pPr>
        <w:pStyle w:val="BodyText"/>
        <w:spacing w:before="141"/>
        <w:ind w:left="1843"/>
      </w:pPr>
      <w:r>
        <w:rPr>
          <w:spacing w:val="-2"/>
        </w:rPr>
        <w:t>Samudera.</w:t>
      </w:r>
    </w:p>
    <w:p w:rsidR="00F42FD2" w:rsidRDefault="00886DDE">
      <w:pPr>
        <w:spacing w:before="258" w:line="463" w:lineRule="auto"/>
        <w:ind w:left="709" w:right="954"/>
        <w:rPr>
          <w:sz w:val="24"/>
        </w:rPr>
      </w:pPr>
      <w:r>
        <w:rPr>
          <w:sz w:val="24"/>
        </w:rPr>
        <w:t xml:space="preserve">Daryanto. (2006). </w:t>
      </w:r>
      <w:r>
        <w:rPr>
          <w:i/>
          <w:sz w:val="24"/>
        </w:rPr>
        <w:t>Dasar-Dasar Teknik Perawatan</w:t>
      </w:r>
      <w:r>
        <w:rPr>
          <w:sz w:val="24"/>
        </w:rPr>
        <w:t>. PT. Bumi Aksara, Jakarta Hasibuan.</w:t>
      </w:r>
      <w:r>
        <w:rPr>
          <w:spacing w:val="-3"/>
          <w:sz w:val="24"/>
        </w:rPr>
        <w:t xml:space="preserve"> </w:t>
      </w:r>
      <w:r>
        <w:rPr>
          <w:sz w:val="24"/>
        </w:rPr>
        <w:t>(2012).</w:t>
      </w:r>
      <w:r>
        <w:rPr>
          <w:spacing w:val="-3"/>
          <w:sz w:val="24"/>
        </w:rPr>
        <w:t xml:space="preserve"> </w:t>
      </w:r>
      <w:r>
        <w:rPr>
          <w:sz w:val="24"/>
        </w:rPr>
        <w:t>Manajemen</w:t>
      </w:r>
      <w:r>
        <w:rPr>
          <w:spacing w:val="-3"/>
          <w:sz w:val="24"/>
        </w:rPr>
        <w:t xml:space="preserve"> </w:t>
      </w:r>
      <w:r>
        <w:rPr>
          <w:sz w:val="24"/>
        </w:rPr>
        <w:t>Sumber</w:t>
      </w:r>
      <w:r>
        <w:rPr>
          <w:spacing w:val="-3"/>
          <w:sz w:val="24"/>
        </w:rPr>
        <w:t xml:space="preserve"> </w:t>
      </w:r>
      <w:r>
        <w:rPr>
          <w:sz w:val="24"/>
        </w:rPr>
        <w:t>Daya</w:t>
      </w:r>
      <w:r>
        <w:rPr>
          <w:spacing w:val="-3"/>
          <w:sz w:val="24"/>
        </w:rPr>
        <w:t xml:space="preserve"> </w:t>
      </w:r>
      <w:r>
        <w:rPr>
          <w:sz w:val="24"/>
        </w:rPr>
        <w:t>Manusia.</w:t>
      </w:r>
      <w:r>
        <w:rPr>
          <w:spacing w:val="-3"/>
          <w:sz w:val="24"/>
        </w:rPr>
        <w:t xml:space="preserve"> </w:t>
      </w:r>
      <w:r>
        <w:rPr>
          <w:sz w:val="24"/>
        </w:rPr>
        <w:t>Jakarta</w:t>
      </w:r>
      <w:r>
        <w:rPr>
          <w:spacing w:val="-3"/>
          <w:sz w:val="24"/>
        </w:rPr>
        <w:t xml:space="preserve"> </w:t>
      </w:r>
      <w:r>
        <w:rPr>
          <w:sz w:val="24"/>
        </w:rPr>
        <w:t>:</w:t>
      </w:r>
      <w:r>
        <w:rPr>
          <w:spacing w:val="-3"/>
          <w:sz w:val="24"/>
        </w:rPr>
        <w:t xml:space="preserve"> </w:t>
      </w:r>
      <w:r>
        <w:rPr>
          <w:sz w:val="24"/>
        </w:rPr>
        <w:t>Raja</w:t>
      </w:r>
      <w:r>
        <w:rPr>
          <w:spacing w:val="-3"/>
          <w:sz w:val="24"/>
        </w:rPr>
        <w:t xml:space="preserve"> </w:t>
      </w:r>
      <w:r>
        <w:rPr>
          <w:sz w:val="24"/>
        </w:rPr>
        <w:t>Grafindo</w:t>
      </w:r>
      <w:r>
        <w:rPr>
          <w:spacing w:val="-3"/>
          <w:sz w:val="24"/>
        </w:rPr>
        <w:t xml:space="preserve"> </w:t>
      </w:r>
      <w:r>
        <w:rPr>
          <w:sz w:val="24"/>
        </w:rPr>
        <w:t xml:space="preserve">Persada Herusito. (2001). </w:t>
      </w:r>
      <w:r>
        <w:rPr>
          <w:i/>
          <w:sz w:val="24"/>
        </w:rPr>
        <w:t>Dasar-Dasar Manajemen</w:t>
      </w:r>
      <w:r>
        <w:rPr>
          <w:sz w:val="24"/>
        </w:rPr>
        <w:t>. Jakarta: P.T. Grasindo</w:t>
      </w:r>
    </w:p>
    <w:p w:rsidR="00F42FD2" w:rsidRDefault="00886DDE">
      <w:pPr>
        <w:spacing w:before="4" w:line="463" w:lineRule="auto"/>
        <w:ind w:left="709" w:right="705"/>
        <w:rPr>
          <w:sz w:val="24"/>
        </w:rPr>
      </w:pPr>
      <w:r>
        <w:rPr>
          <w:sz w:val="24"/>
        </w:rPr>
        <w:t>Mulyadi.</w:t>
      </w:r>
      <w:r>
        <w:rPr>
          <w:spacing w:val="-6"/>
          <w:sz w:val="24"/>
        </w:rPr>
        <w:t xml:space="preserve"> </w:t>
      </w:r>
      <w:r>
        <w:rPr>
          <w:sz w:val="24"/>
        </w:rPr>
        <w:t>(2015).</w:t>
      </w:r>
      <w:r>
        <w:rPr>
          <w:spacing w:val="-3"/>
          <w:sz w:val="24"/>
        </w:rPr>
        <w:t xml:space="preserve"> </w:t>
      </w:r>
      <w:r>
        <w:rPr>
          <w:i/>
          <w:sz w:val="24"/>
        </w:rPr>
        <w:t>Perilaku</w:t>
      </w:r>
      <w:r>
        <w:rPr>
          <w:i/>
          <w:spacing w:val="-5"/>
          <w:sz w:val="24"/>
        </w:rPr>
        <w:t xml:space="preserve"> </w:t>
      </w:r>
      <w:r>
        <w:rPr>
          <w:i/>
          <w:sz w:val="24"/>
        </w:rPr>
        <w:t>Organisasi</w:t>
      </w:r>
      <w:r>
        <w:rPr>
          <w:i/>
          <w:spacing w:val="-5"/>
          <w:sz w:val="24"/>
        </w:rPr>
        <w:t xml:space="preserve"> </w:t>
      </w:r>
      <w:r>
        <w:rPr>
          <w:i/>
          <w:sz w:val="24"/>
        </w:rPr>
        <w:t>dan</w:t>
      </w:r>
      <w:r>
        <w:rPr>
          <w:i/>
          <w:spacing w:val="-5"/>
          <w:sz w:val="24"/>
        </w:rPr>
        <w:t xml:space="preserve"> </w:t>
      </w:r>
      <w:r>
        <w:rPr>
          <w:i/>
          <w:sz w:val="24"/>
        </w:rPr>
        <w:t>Kepemimpinan</w:t>
      </w:r>
      <w:r>
        <w:rPr>
          <w:i/>
          <w:spacing w:val="-5"/>
          <w:sz w:val="24"/>
        </w:rPr>
        <w:t xml:space="preserve"> </w:t>
      </w:r>
      <w:r>
        <w:rPr>
          <w:i/>
          <w:sz w:val="24"/>
        </w:rPr>
        <w:t>Pelayanan</w:t>
      </w:r>
      <w:r>
        <w:rPr>
          <w:sz w:val="24"/>
        </w:rPr>
        <w:t>.</w:t>
      </w:r>
      <w:r>
        <w:rPr>
          <w:spacing w:val="-5"/>
          <w:sz w:val="24"/>
        </w:rPr>
        <w:t xml:space="preserve"> </w:t>
      </w:r>
      <w:r>
        <w:rPr>
          <w:sz w:val="24"/>
        </w:rPr>
        <w:t>Bandung:</w:t>
      </w:r>
      <w:r>
        <w:rPr>
          <w:spacing w:val="-5"/>
          <w:sz w:val="24"/>
        </w:rPr>
        <w:t xml:space="preserve"> </w:t>
      </w:r>
      <w:r>
        <w:rPr>
          <w:sz w:val="24"/>
        </w:rPr>
        <w:t xml:space="preserve">Alfbeta Najih, Ade. (2015). </w:t>
      </w:r>
      <w:r>
        <w:rPr>
          <w:i/>
          <w:sz w:val="24"/>
        </w:rPr>
        <w:t xml:space="preserve">Health Safety Environment. </w:t>
      </w:r>
      <w:r>
        <w:rPr>
          <w:sz w:val="24"/>
        </w:rPr>
        <w:t>Jakarta : Media Pustaka</w:t>
      </w:r>
    </w:p>
    <w:p w:rsidR="00F42FD2" w:rsidRDefault="00886DDE">
      <w:pPr>
        <w:spacing w:before="3"/>
        <w:ind w:left="709"/>
        <w:rPr>
          <w:i/>
          <w:sz w:val="24"/>
        </w:rPr>
      </w:pPr>
      <w:r>
        <w:rPr>
          <w:sz w:val="24"/>
        </w:rPr>
        <w:t>Ramli.</w:t>
      </w:r>
      <w:r>
        <w:rPr>
          <w:spacing w:val="43"/>
          <w:sz w:val="24"/>
        </w:rPr>
        <w:t xml:space="preserve"> </w:t>
      </w:r>
      <w:r>
        <w:rPr>
          <w:sz w:val="24"/>
        </w:rPr>
        <w:t>(2010).</w:t>
      </w:r>
      <w:r>
        <w:rPr>
          <w:spacing w:val="45"/>
          <w:sz w:val="24"/>
        </w:rPr>
        <w:t xml:space="preserve"> </w:t>
      </w:r>
      <w:r>
        <w:rPr>
          <w:i/>
          <w:sz w:val="24"/>
        </w:rPr>
        <w:t>Sistem</w:t>
      </w:r>
      <w:r>
        <w:rPr>
          <w:i/>
          <w:spacing w:val="44"/>
          <w:sz w:val="24"/>
        </w:rPr>
        <w:t xml:space="preserve"> </w:t>
      </w:r>
      <w:r>
        <w:rPr>
          <w:i/>
          <w:sz w:val="24"/>
        </w:rPr>
        <w:t>Manajemen</w:t>
      </w:r>
      <w:r>
        <w:rPr>
          <w:i/>
          <w:spacing w:val="44"/>
          <w:sz w:val="24"/>
        </w:rPr>
        <w:t xml:space="preserve"> </w:t>
      </w:r>
      <w:r>
        <w:rPr>
          <w:i/>
          <w:sz w:val="24"/>
        </w:rPr>
        <w:t>Keselamatan</w:t>
      </w:r>
      <w:r>
        <w:rPr>
          <w:i/>
          <w:spacing w:val="44"/>
          <w:sz w:val="24"/>
        </w:rPr>
        <w:t xml:space="preserve"> </w:t>
      </w:r>
      <w:r>
        <w:rPr>
          <w:i/>
          <w:sz w:val="24"/>
        </w:rPr>
        <w:t>&amp;</w:t>
      </w:r>
      <w:r>
        <w:rPr>
          <w:i/>
          <w:spacing w:val="44"/>
          <w:sz w:val="24"/>
        </w:rPr>
        <w:t xml:space="preserve"> </w:t>
      </w:r>
      <w:r>
        <w:rPr>
          <w:i/>
          <w:sz w:val="24"/>
        </w:rPr>
        <w:t>Kesehatan</w:t>
      </w:r>
      <w:r>
        <w:rPr>
          <w:i/>
          <w:spacing w:val="44"/>
          <w:sz w:val="24"/>
        </w:rPr>
        <w:t xml:space="preserve"> </w:t>
      </w:r>
      <w:r>
        <w:rPr>
          <w:i/>
          <w:sz w:val="24"/>
        </w:rPr>
        <w:t>Kerja</w:t>
      </w:r>
      <w:r>
        <w:rPr>
          <w:sz w:val="24"/>
        </w:rPr>
        <w:t>.</w:t>
      </w:r>
      <w:r>
        <w:rPr>
          <w:spacing w:val="44"/>
          <w:sz w:val="24"/>
        </w:rPr>
        <w:t xml:space="preserve"> </w:t>
      </w:r>
      <w:r>
        <w:rPr>
          <w:i/>
          <w:sz w:val="24"/>
        </w:rPr>
        <w:t>OHSAS</w:t>
      </w:r>
      <w:r>
        <w:rPr>
          <w:i/>
          <w:spacing w:val="44"/>
          <w:sz w:val="24"/>
        </w:rPr>
        <w:t xml:space="preserve"> </w:t>
      </w:r>
      <w:r>
        <w:rPr>
          <w:i/>
          <w:spacing w:val="-2"/>
          <w:sz w:val="24"/>
        </w:rPr>
        <w:t>18001.</w:t>
      </w:r>
    </w:p>
    <w:p w:rsidR="00F42FD2" w:rsidRDefault="00886DDE">
      <w:pPr>
        <w:pStyle w:val="BodyText"/>
        <w:spacing w:before="138"/>
        <w:ind w:left="1843"/>
      </w:pPr>
      <w:r>
        <w:t xml:space="preserve">Jakarta : Dian </w:t>
      </w:r>
      <w:r>
        <w:rPr>
          <w:spacing w:val="-2"/>
        </w:rPr>
        <w:t>Rakyat</w:t>
      </w:r>
    </w:p>
    <w:p w:rsidR="00F42FD2" w:rsidRDefault="00886DDE">
      <w:pPr>
        <w:spacing w:before="258"/>
        <w:ind w:left="709"/>
        <w:rPr>
          <w:sz w:val="24"/>
        </w:rPr>
      </w:pPr>
      <w:r>
        <w:rPr>
          <w:sz w:val="24"/>
        </w:rPr>
        <w:t>Situmorang.</w:t>
      </w:r>
      <w:r>
        <w:rPr>
          <w:spacing w:val="-5"/>
          <w:sz w:val="24"/>
        </w:rPr>
        <w:t xml:space="preserve"> </w:t>
      </w:r>
      <w:r>
        <w:rPr>
          <w:sz w:val="24"/>
        </w:rPr>
        <w:t>(2000).</w:t>
      </w:r>
      <w:r>
        <w:rPr>
          <w:spacing w:val="-3"/>
          <w:sz w:val="24"/>
        </w:rPr>
        <w:t xml:space="preserve"> </w:t>
      </w:r>
      <w:r>
        <w:rPr>
          <w:i/>
          <w:sz w:val="24"/>
        </w:rPr>
        <w:t>Manajemen</w:t>
      </w:r>
      <w:r>
        <w:rPr>
          <w:i/>
          <w:spacing w:val="-4"/>
          <w:sz w:val="24"/>
        </w:rPr>
        <w:t xml:space="preserve"> </w:t>
      </w:r>
      <w:r>
        <w:rPr>
          <w:i/>
          <w:sz w:val="24"/>
        </w:rPr>
        <w:t>Perawatan</w:t>
      </w:r>
      <w:r>
        <w:rPr>
          <w:i/>
          <w:spacing w:val="-4"/>
          <w:sz w:val="24"/>
        </w:rPr>
        <w:t xml:space="preserve"> </w:t>
      </w:r>
      <w:r>
        <w:rPr>
          <w:i/>
          <w:sz w:val="24"/>
        </w:rPr>
        <w:t>Kapal</w:t>
      </w:r>
      <w:r>
        <w:rPr>
          <w:sz w:val="24"/>
        </w:rPr>
        <w:t>.</w:t>
      </w:r>
      <w:r>
        <w:rPr>
          <w:spacing w:val="-4"/>
          <w:sz w:val="24"/>
        </w:rPr>
        <w:t xml:space="preserve"> </w:t>
      </w:r>
      <w:r>
        <w:rPr>
          <w:sz w:val="24"/>
        </w:rPr>
        <w:t>Jakarta</w:t>
      </w:r>
      <w:r>
        <w:rPr>
          <w:spacing w:val="-4"/>
          <w:sz w:val="24"/>
        </w:rPr>
        <w:t xml:space="preserve"> </w:t>
      </w:r>
      <w:r>
        <w:rPr>
          <w:sz w:val="24"/>
        </w:rPr>
        <w:t>:</w:t>
      </w:r>
      <w:r>
        <w:rPr>
          <w:spacing w:val="-4"/>
          <w:sz w:val="24"/>
        </w:rPr>
        <w:t xml:space="preserve"> </w:t>
      </w:r>
      <w:r>
        <w:rPr>
          <w:sz w:val="24"/>
        </w:rPr>
        <w:t>Rineka</w:t>
      </w:r>
      <w:r>
        <w:rPr>
          <w:spacing w:val="-3"/>
          <w:sz w:val="24"/>
        </w:rPr>
        <w:t xml:space="preserve"> </w:t>
      </w:r>
      <w:r>
        <w:rPr>
          <w:spacing w:val="-2"/>
          <w:sz w:val="24"/>
        </w:rPr>
        <w:t>Cipta</w:t>
      </w:r>
    </w:p>
    <w:p w:rsidR="00F42FD2" w:rsidRDefault="00886DDE">
      <w:pPr>
        <w:spacing w:before="258" w:line="360" w:lineRule="auto"/>
        <w:ind w:left="1843" w:right="705" w:hanging="1134"/>
        <w:rPr>
          <w:sz w:val="24"/>
        </w:rPr>
      </w:pPr>
      <w:r>
        <w:rPr>
          <w:sz w:val="24"/>
        </w:rPr>
        <w:t>Soebandono,</w:t>
      </w:r>
      <w:r>
        <w:rPr>
          <w:spacing w:val="40"/>
          <w:sz w:val="24"/>
        </w:rPr>
        <w:t xml:space="preserve"> </w:t>
      </w:r>
      <w:r>
        <w:rPr>
          <w:sz w:val="24"/>
        </w:rPr>
        <w:t>Prijo.</w:t>
      </w:r>
      <w:r>
        <w:rPr>
          <w:spacing w:val="40"/>
          <w:sz w:val="24"/>
        </w:rPr>
        <w:t xml:space="preserve"> </w:t>
      </w:r>
      <w:r>
        <w:rPr>
          <w:sz w:val="24"/>
        </w:rPr>
        <w:t>(2006).</w:t>
      </w:r>
      <w:r>
        <w:rPr>
          <w:spacing w:val="40"/>
          <w:sz w:val="24"/>
        </w:rPr>
        <w:t xml:space="preserve"> </w:t>
      </w:r>
      <w:r>
        <w:rPr>
          <w:i/>
          <w:sz w:val="24"/>
        </w:rPr>
        <w:t>Manajemen</w:t>
      </w:r>
      <w:r>
        <w:rPr>
          <w:i/>
          <w:spacing w:val="40"/>
          <w:sz w:val="24"/>
        </w:rPr>
        <w:t xml:space="preserve"> </w:t>
      </w:r>
      <w:r>
        <w:rPr>
          <w:i/>
          <w:sz w:val="24"/>
        </w:rPr>
        <w:t>Perawatan</w:t>
      </w:r>
      <w:r>
        <w:rPr>
          <w:i/>
          <w:spacing w:val="40"/>
          <w:sz w:val="24"/>
        </w:rPr>
        <w:t xml:space="preserve"> </w:t>
      </w:r>
      <w:r>
        <w:rPr>
          <w:i/>
          <w:sz w:val="24"/>
        </w:rPr>
        <w:t>Dan</w:t>
      </w:r>
      <w:r>
        <w:rPr>
          <w:i/>
          <w:spacing w:val="40"/>
          <w:sz w:val="24"/>
        </w:rPr>
        <w:t xml:space="preserve"> </w:t>
      </w:r>
      <w:r>
        <w:rPr>
          <w:i/>
          <w:sz w:val="24"/>
        </w:rPr>
        <w:t>Perbaikan</w:t>
      </w:r>
      <w:r>
        <w:rPr>
          <w:i/>
          <w:spacing w:val="40"/>
          <w:sz w:val="24"/>
        </w:rPr>
        <w:t xml:space="preserve"> </w:t>
      </w:r>
      <w:r>
        <w:rPr>
          <w:i/>
          <w:sz w:val="24"/>
        </w:rPr>
        <w:t>Mesin</w:t>
      </w:r>
      <w:r>
        <w:rPr>
          <w:sz w:val="24"/>
        </w:rPr>
        <w:t>.</w:t>
      </w:r>
      <w:r>
        <w:rPr>
          <w:spacing w:val="40"/>
          <w:sz w:val="24"/>
        </w:rPr>
        <w:t xml:space="preserve"> </w:t>
      </w:r>
      <w:r>
        <w:rPr>
          <w:sz w:val="24"/>
        </w:rPr>
        <w:t>Jakarta</w:t>
      </w:r>
      <w:r>
        <w:rPr>
          <w:spacing w:val="40"/>
          <w:sz w:val="24"/>
        </w:rPr>
        <w:t xml:space="preserve"> </w:t>
      </w:r>
      <w:r>
        <w:rPr>
          <w:sz w:val="24"/>
        </w:rPr>
        <w:t>: Raja grafindo Persada</w:t>
      </w:r>
    </w:p>
    <w:p w:rsidR="00F42FD2" w:rsidRDefault="00886DDE">
      <w:pPr>
        <w:spacing w:before="120" w:line="360" w:lineRule="auto"/>
        <w:ind w:left="1843" w:hanging="1134"/>
        <w:rPr>
          <w:sz w:val="24"/>
        </w:rPr>
      </w:pPr>
      <w:r>
        <w:rPr>
          <w:sz w:val="24"/>
        </w:rPr>
        <w:t>Subagyo,</w:t>
      </w:r>
      <w:r>
        <w:rPr>
          <w:spacing w:val="34"/>
          <w:sz w:val="24"/>
        </w:rPr>
        <w:t xml:space="preserve"> </w:t>
      </w:r>
      <w:r>
        <w:rPr>
          <w:sz w:val="24"/>
        </w:rPr>
        <w:t>Pangestu.</w:t>
      </w:r>
      <w:r>
        <w:rPr>
          <w:spacing w:val="34"/>
          <w:sz w:val="24"/>
        </w:rPr>
        <w:t xml:space="preserve"> </w:t>
      </w:r>
      <w:r>
        <w:rPr>
          <w:sz w:val="24"/>
        </w:rPr>
        <w:t>(2000).</w:t>
      </w:r>
      <w:r>
        <w:rPr>
          <w:spacing w:val="34"/>
          <w:sz w:val="24"/>
        </w:rPr>
        <w:t xml:space="preserve"> </w:t>
      </w:r>
      <w:r>
        <w:rPr>
          <w:i/>
          <w:sz w:val="24"/>
        </w:rPr>
        <w:t>Manajemen</w:t>
      </w:r>
      <w:r>
        <w:rPr>
          <w:i/>
          <w:spacing w:val="34"/>
          <w:sz w:val="24"/>
        </w:rPr>
        <w:t xml:space="preserve"> </w:t>
      </w:r>
      <w:r>
        <w:rPr>
          <w:i/>
          <w:sz w:val="24"/>
        </w:rPr>
        <w:t>Operasi.</w:t>
      </w:r>
      <w:r>
        <w:rPr>
          <w:i/>
          <w:spacing w:val="34"/>
          <w:sz w:val="24"/>
        </w:rPr>
        <w:t xml:space="preserve"> </w:t>
      </w:r>
      <w:r>
        <w:rPr>
          <w:i/>
          <w:sz w:val="24"/>
        </w:rPr>
        <w:t>Edisi</w:t>
      </w:r>
      <w:r>
        <w:rPr>
          <w:i/>
          <w:spacing w:val="34"/>
          <w:sz w:val="24"/>
        </w:rPr>
        <w:t xml:space="preserve"> </w:t>
      </w:r>
      <w:r>
        <w:rPr>
          <w:i/>
          <w:sz w:val="24"/>
        </w:rPr>
        <w:t>Pertama</w:t>
      </w:r>
      <w:r>
        <w:rPr>
          <w:sz w:val="24"/>
        </w:rPr>
        <w:t>.</w:t>
      </w:r>
      <w:r>
        <w:rPr>
          <w:spacing w:val="34"/>
          <w:sz w:val="24"/>
        </w:rPr>
        <w:t xml:space="preserve"> </w:t>
      </w:r>
      <w:r>
        <w:rPr>
          <w:sz w:val="24"/>
        </w:rPr>
        <w:t>Yogyakarta:</w:t>
      </w:r>
      <w:r>
        <w:rPr>
          <w:spacing w:val="34"/>
          <w:sz w:val="24"/>
        </w:rPr>
        <w:t xml:space="preserve"> </w:t>
      </w:r>
      <w:r>
        <w:rPr>
          <w:sz w:val="24"/>
        </w:rPr>
        <w:t xml:space="preserve">BPFE- </w:t>
      </w:r>
      <w:r>
        <w:rPr>
          <w:spacing w:val="-2"/>
          <w:sz w:val="24"/>
        </w:rPr>
        <w:t>Yogyakarta</w:t>
      </w:r>
    </w:p>
    <w:p w:rsidR="00F42FD2" w:rsidRDefault="00886DDE">
      <w:pPr>
        <w:spacing w:before="120" w:line="360" w:lineRule="auto"/>
        <w:ind w:left="1843" w:right="705" w:hanging="1134"/>
        <w:rPr>
          <w:sz w:val="24"/>
        </w:rPr>
      </w:pPr>
      <w:r>
        <w:rPr>
          <w:sz w:val="24"/>
        </w:rPr>
        <w:t>Suma’mur.</w:t>
      </w:r>
      <w:r>
        <w:rPr>
          <w:spacing w:val="80"/>
          <w:sz w:val="24"/>
        </w:rPr>
        <w:t xml:space="preserve"> </w:t>
      </w:r>
      <w:r>
        <w:rPr>
          <w:sz w:val="24"/>
        </w:rPr>
        <w:t>(2011).</w:t>
      </w:r>
      <w:r>
        <w:rPr>
          <w:spacing w:val="80"/>
          <w:sz w:val="24"/>
        </w:rPr>
        <w:t xml:space="preserve"> </w:t>
      </w:r>
      <w:r>
        <w:rPr>
          <w:i/>
          <w:sz w:val="24"/>
        </w:rPr>
        <w:t>Keselamatan</w:t>
      </w:r>
      <w:r>
        <w:rPr>
          <w:i/>
          <w:spacing w:val="80"/>
          <w:sz w:val="24"/>
        </w:rPr>
        <w:t xml:space="preserve"> </w:t>
      </w:r>
      <w:r>
        <w:rPr>
          <w:i/>
          <w:sz w:val="24"/>
        </w:rPr>
        <w:t>Kerja</w:t>
      </w:r>
      <w:r>
        <w:rPr>
          <w:i/>
          <w:spacing w:val="80"/>
          <w:sz w:val="24"/>
        </w:rPr>
        <w:t xml:space="preserve"> </w:t>
      </w:r>
      <w:r>
        <w:rPr>
          <w:i/>
          <w:sz w:val="24"/>
        </w:rPr>
        <w:t>dan</w:t>
      </w:r>
      <w:r>
        <w:rPr>
          <w:i/>
          <w:spacing w:val="80"/>
          <w:sz w:val="24"/>
        </w:rPr>
        <w:t xml:space="preserve"> </w:t>
      </w:r>
      <w:r>
        <w:rPr>
          <w:i/>
          <w:sz w:val="24"/>
        </w:rPr>
        <w:t>Pencegahan</w:t>
      </w:r>
      <w:r>
        <w:rPr>
          <w:i/>
          <w:spacing w:val="80"/>
          <w:sz w:val="24"/>
        </w:rPr>
        <w:t xml:space="preserve"> </w:t>
      </w:r>
      <w:r>
        <w:rPr>
          <w:i/>
          <w:sz w:val="24"/>
        </w:rPr>
        <w:t>Kecelakaan</w:t>
      </w:r>
      <w:r>
        <w:rPr>
          <w:sz w:val="24"/>
        </w:rPr>
        <w:t>.</w:t>
      </w:r>
      <w:r>
        <w:rPr>
          <w:spacing w:val="80"/>
          <w:sz w:val="24"/>
        </w:rPr>
        <w:t xml:space="preserve"> </w:t>
      </w:r>
      <w:r>
        <w:rPr>
          <w:sz w:val="24"/>
        </w:rPr>
        <w:t>Jakarta</w:t>
      </w:r>
      <w:r>
        <w:rPr>
          <w:spacing w:val="80"/>
          <w:sz w:val="24"/>
        </w:rPr>
        <w:t xml:space="preserve"> </w:t>
      </w:r>
      <w:r>
        <w:rPr>
          <w:sz w:val="24"/>
        </w:rPr>
        <w:t>:</w:t>
      </w:r>
      <w:r>
        <w:rPr>
          <w:spacing w:val="80"/>
          <w:sz w:val="24"/>
        </w:rPr>
        <w:t xml:space="preserve"> </w:t>
      </w:r>
      <w:r>
        <w:rPr>
          <w:sz w:val="24"/>
        </w:rPr>
        <w:t>PT.Gunung Agung</w:t>
      </w:r>
    </w:p>
    <w:p w:rsidR="00F42FD2" w:rsidRDefault="00886DDE">
      <w:pPr>
        <w:spacing w:before="120" w:line="360" w:lineRule="auto"/>
        <w:ind w:left="1843" w:hanging="1134"/>
        <w:rPr>
          <w:sz w:val="24"/>
        </w:rPr>
      </w:pPr>
      <w:r>
        <w:rPr>
          <w:sz w:val="24"/>
        </w:rPr>
        <w:t>Taufik</w:t>
      </w:r>
      <w:r>
        <w:rPr>
          <w:spacing w:val="40"/>
          <w:sz w:val="24"/>
        </w:rPr>
        <w:t xml:space="preserve"> </w:t>
      </w:r>
      <w:r>
        <w:rPr>
          <w:sz w:val="24"/>
        </w:rPr>
        <w:t>dan</w:t>
      </w:r>
      <w:r>
        <w:rPr>
          <w:spacing w:val="40"/>
          <w:sz w:val="24"/>
        </w:rPr>
        <w:t xml:space="preserve"> </w:t>
      </w:r>
      <w:r>
        <w:rPr>
          <w:sz w:val="24"/>
        </w:rPr>
        <w:t>Isril.</w:t>
      </w:r>
      <w:r>
        <w:rPr>
          <w:spacing w:val="40"/>
          <w:sz w:val="24"/>
        </w:rPr>
        <w:t xml:space="preserve"> </w:t>
      </w:r>
      <w:r>
        <w:rPr>
          <w:sz w:val="24"/>
        </w:rPr>
        <w:t>(2013).</w:t>
      </w:r>
      <w:r>
        <w:rPr>
          <w:spacing w:val="40"/>
          <w:sz w:val="24"/>
        </w:rPr>
        <w:t xml:space="preserve"> </w:t>
      </w:r>
      <w:r>
        <w:rPr>
          <w:i/>
          <w:sz w:val="24"/>
        </w:rPr>
        <w:t>Implementasi</w:t>
      </w:r>
      <w:r>
        <w:rPr>
          <w:i/>
          <w:spacing w:val="40"/>
          <w:sz w:val="24"/>
        </w:rPr>
        <w:t xml:space="preserve"> </w:t>
      </w:r>
      <w:r>
        <w:rPr>
          <w:i/>
          <w:sz w:val="24"/>
        </w:rPr>
        <w:t>Problem</w:t>
      </w:r>
      <w:r>
        <w:rPr>
          <w:i/>
          <w:spacing w:val="40"/>
          <w:sz w:val="24"/>
        </w:rPr>
        <w:t xml:space="preserve"> </w:t>
      </w:r>
      <w:r>
        <w:rPr>
          <w:i/>
          <w:sz w:val="24"/>
        </w:rPr>
        <w:t>Based</w:t>
      </w:r>
      <w:r>
        <w:rPr>
          <w:i/>
          <w:spacing w:val="40"/>
          <w:sz w:val="24"/>
        </w:rPr>
        <w:t xml:space="preserve"> </w:t>
      </w:r>
      <w:r>
        <w:rPr>
          <w:i/>
          <w:sz w:val="24"/>
        </w:rPr>
        <w:t>Learning</w:t>
      </w:r>
      <w:r>
        <w:rPr>
          <w:i/>
          <w:spacing w:val="40"/>
          <w:sz w:val="24"/>
        </w:rPr>
        <w:t xml:space="preserve"> </w:t>
      </w:r>
      <w:r>
        <w:rPr>
          <w:i/>
          <w:sz w:val="24"/>
        </w:rPr>
        <w:t>PBL</w:t>
      </w:r>
      <w:r>
        <w:rPr>
          <w:i/>
          <w:spacing w:val="40"/>
          <w:sz w:val="24"/>
        </w:rPr>
        <w:t xml:space="preserve"> </w:t>
      </w:r>
      <w:r>
        <w:rPr>
          <w:i/>
          <w:sz w:val="24"/>
        </w:rPr>
        <w:t>pada</w:t>
      </w:r>
      <w:r>
        <w:rPr>
          <w:i/>
          <w:spacing w:val="40"/>
          <w:sz w:val="24"/>
        </w:rPr>
        <w:t xml:space="preserve"> </w:t>
      </w:r>
      <w:r>
        <w:rPr>
          <w:i/>
          <w:sz w:val="24"/>
        </w:rPr>
        <w:t>Proses Pembelajaran di BPTP Bandung</w:t>
      </w:r>
      <w:r>
        <w:rPr>
          <w:sz w:val="24"/>
        </w:rPr>
        <w:t>. Prosiding UPI, pp. 1-10</w:t>
      </w:r>
    </w:p>
    <w:p w:rsidR="00F42FD2" w:rsidRDefault="00886DDE">
      <w:pPr>
        <w:pStyle w:val="BodyText"/>
        <w:spacing w:before="120"/>
        <w:ind w:left="709"/>
      </w:pPr>
      <w:r>
        <w:t>Widodo.</w:t>
      </w:r>
      <w:r>
        <w:rPr>
          <w:spacing w:val="-1"/>
        </w:rPr>
        <w:t xml:space="preserve"> </w:t>
      </w:r>
      <w:r>
        <w:t>(2014).</w:t>
      </w:r>
      <w:r>
        <w:rPr>
          <w:spacing w:val="-1"/>
        </w:rPr>
        <w:t xml:space="preserve"> </w:t>
      </w:r>
      <w:r>
        <w:t>Teori dan</w:t>
      </w:r>
      <w:r>
        <w:rPr>
          <w:spacing w:val="-1"/>
        </w:rPr>
        <w:t xml:space="preserve"> </w:t>
      </w:r>
      <w:r>
        <w:t>Implementasi.</w:t>
      </w:r>
      <w:r>
        <w:rPr>
          <w:spacing w:val="-1"/>
        </w:rPr>
        <w:t xml:space="preserve"> </w:t>
      </w:r>
      <w:r>
        <w:t>Edisi</w:t>
      </w:r>
      <w:r>
        <w:rPr>
          <w:spacing w:val="-1"/>
        </w:rPr>
        <w:t xml:space="preserve"> </w:t>
      </w:r>
      <w:r>
        <w:t>Revisi.</w:t>
      </w:r>
      <w:r>
        <w:rPr>
          <w:spacing w:val="-2"/>
        </w:rPr>
        <w:t xml:space="preserve"> </w:t>
      </w:r>
      <w:r>
        <w:t>Yogyakarta</w:t>
      </w:r>
      <w:r>
        <w:rPr>
          <w:spacing w:val="-1"/>
        </w:rPr>
        <w:t xml:space="preserve"> </w:t>
      </w:r>
      <w:r>
        <w:t>:</w:t>
      </w:r>
      <w:r>
        <w:rPr>
          <w:spacing w:val="-2"/>
        </w:rPr>
        <w:t xml:space="preserve"> </w:t>
      </w:r>
      <w:r>
        <w:t>Penerbit</w:t>
      </w:r>
      <w:r>
        <w:rPr>
          <w:spacing w:val="-1"/>
        </w:rPr>
        <w:t xml:space="preserve"> </w:t>
      </w:r>
      <w:r>
        <w:rPr>
          <w:spacing w:val="-4"/>
        </w:rPr>
        <w:t>Andi</w:t>
      </w:r>
    </w:p>
    <w:p w:rsidR="00F42FD2" w:rsidRDefault="00886DDE">
      <w:pPr>
        <w:tabs>
          <w:tab w:val="left" w:pos="1670"/>
        </w:tabs>
        <w:spacing w:before="258"/>
        <w:ind w:left="709"/>
        <w:rPr>
          <w:sz w:val="24"/>
        </w:rPr>
      </w:pPr>
      <w:r>
        <w:rPr>
          <w:sz w:val="24"/>
          <w:u w:val="single"/>
        </w:rPr>
        <w:tab/>
      </w:r>
      <w:r>
        <w:rPr>
          <w:sz w:val="24"/>
        </w:rPr>
        <w:t>(2009).</w:t>
      </w:r>
      <w:r>
        <w:rPr>
          <w:spacing w:val="-1"/>
          <w:sz w:val="24"/>
        </w:rPr>
        <w:t xml:space="preserve"> </w:t>
      </w:r>
      <w:r>
        <w:rPr>
          <w:i/>
          <w:sz w:val="24"/>
        </w:rPr>
        <w:t>Safety</w:t>
      </w:r>
      <w:r>
        <w:rPr>
          <w:i/>
          <w:spacing w:val="-1"/>
          <w:sz w:val="24"/>
        </w:rPr>
        <w:t xml:space="preserve"> </w:t>
      </w:r>
      <w:r>
        <w:rPr>
          <w:i/>
          <w:sz w:val="24"/>
        </w:rPr>
        <w:t>of</w:t>
      </w:r>
      <w:r>
        <w:rPr>
          <w:i/>
          <w:spacing w:val="-1"/>
          <w:sz w:val="24"/>
        </w:rPr>
        <w:t xml:space="preserve"> </w:t>
      </w:r>
      <w:r>
        <w:rPr>
          <w:i/>
          <w:sz w:val="24"/>
        </w:rPr>
        <w:t>Life</w:t>
      </w:r>
      <w:r>
        <w:rPr>
          <w:i/>
          <w:spacing w:val="-1"/>
          <w:sz w:val="24"/>
        </w:rPr>
        <w:t xml:space="preserve"> </w:t>
      </w:r>
      <w:r>
        <w:rPr>
          <w:i/>
          <w:sz w:val="24"/>
        </w:rPr>
        <w:t>at</w:t>
      </w:r>
      <w:r>
        <w:rPr>
          <w:i/>
          <w:spacing w:val="-1"/>
          <w:sz w:val="24"/>
        </w:rPr>
        <w:t xml:space="preserve"> </w:t>
      </w:r>
      <w:r>
        <w:rPr>
          <w:i/>
          <w:sz w:val="24"/>
        </w:rPr>
        <w:t>Sea</w:t>
      </w:r>
      <w:r>
        <w:rPr>
          <w:i/>
          <w:spacing w:val="-1"/>
          <w:sz w:val="24"/>
        </w:rPr>
        <w:t xml:space="preserve"> </w:t>
      </w:r>
      <w:r>
        <w:rPr>
          <w:sz w:val="24"/>
        </w:rPr>
        <w:t xml:space="preserve">(SOLAS), IMO Publication, </w:t>
      </w:r>
      <w:r>
        <w:rPr>
          <w:spacing w:val="-2"/>
          <w:sz w:val="24"/>
        </w:rPr>
        <w:t>London</w:t>
      </w:r>
    </w:p>
    <w:p w:rsidR="00F42FD2" w:rsidRDefault="00886DDE">
      <w:pPr>
        <w:tabs>
          <w:tab w:val="left" w:pos="1790"/>
        </w:tabs>
        <w:spacing w:before="258" w:line="360" w:lineRule="auto"/>
        <w:ind w:left="1843" w:right="954" w:hanging="1134"/>
        <w:rPr>
          <w:sz w:val="24"/>
        </w:rPr>
      </w:pPr>
      <w:r>
        <w:rPr>
          <w:sz w:val="24"/>
          <w:u w:val="single"/>
        </w:rPr>
        <w:tab/>
      </w:r>
      <w:r>
        <w:rPr>
          <w:sz w:val="24"/>
        </w:rPr>
        <w:t>(2014).</w:t>
      </w:r>
      <w:r>
        <w:rPr>
          <w:spacing w:val="40"/>
          <w:sz w:val="24"/>
        </w:rPr>
        <w:t xml:space="preserve"> </w:t>
      </w:r>
      <w:r>
        <w:rPr>
          <w:i/>
          <w:sz w:val="24"/>
        </w:rPr>
        <w:t>International</w:t>
      </w:r>
      <w:r>
        <w:rPr>
          <w:i/>
          <w:spacing w:val="40"/>
          <w:sz w:val="24"/>
        </w:rPr>
        <w:t xml:space="preserve"> </w:t>
      </w:r>
      <w:r>
        <w:rPr>
          <w:i/>
          <w:sz w:val="24"/>
        </w:rPr>
        <w:t>Safety</w:t>
      </w:r>
      <w:r>
        <w:rPr>
          <w:i/>
          <w:spacing w:val="40"/>
          <w:sz w:val="24"/>
        </w:rPr>
        <w:t xml:space="preserve"> </w:t>
      </w:r>
      <w:r>
        <w:rPr>
          <w:i/>
          <w:sz w:val="24"/>
        </w:rPr>
        <w:t>management</w:t>
      </w:r>
      <w:r>
        <w:rPr>
          <w:i/>
          <w:spacing w:val="40"/>
          <w:sz w:val="24"/>
        </w:rPr>
        <w:t xml:space="preserve"> </w:t>
      </w:r>
      <w:r>
        <w:rPr>
          <w:i/>
          <w:sz w:val="24"/>
        </w:rPr>
        <w:t>(ISM)</w:t>
      </w:r>
      <w:r>
        <w:rPr>
          <w:i/>
          <w:spacing w:val="40"/>
          <w:sz w:val="24"/>
        </w:rPr>
        <w:t xml:space="preserve"> </w:t>
      </w:r>
      <w:r>
        <w:rPr>
          <w:i/>
          <w:sz w:val="24"/>
        </w:rPr>
        <w:t>Code</w:t>
      </w:r>
      <w:r>
        <w:rPr>
          <w:sz w:val="24"/>
        </w:rPr>
        <w:t>,</w:t>
      </w:r>
      <w:r>
        <w:rPr>
          <w:spacing w:val="40"/>
          <w:sz w:val="24"/>
        </w:rPr>
        <w:t xml:space="preserve"> </w:t>
      </w:r>
      <w:r>
        <w:rPr>
          <w:sz w:val="24"/>
        </w:rPr>
        <w:t>IMO</w:t>
      </w:r>
      <w:r>
        <w:rPr>
          <w:spacing w:val="40"/>
          <w:sz w:val="24"/>
        </w:rPr>
        <w:t xml:space="preserve"> </w:t>
      </w:r>
      <w:r>
        <w:rPr>
          <w:sz w:val="24"/>
        </w:rPr>
        <w:t xml:space="preserve">Publication, </w:t>
      </w:r>
      <w:r>
        <w:rPr>
          <w:spacing w:val="-2"/>
          <w:sz w:val="24"/>
        </w:rPr>
        <w:t>London</w:t>
      </w:r>
    </w:p>
    <w:p w:rsidR="00F42FD2" w:rsidRDefault="00F42FD2">
      <w:pPr>
        <w:spacing w:line="360" w:lineRule="auto"/>
        <w:rPr>
          <w:sz w:val="24"/>
        </w:rPr>
        <w:sectPr w:rsidR="00F42FD2">
          <w:pgSz w:w="11910" w:h="16840"/>
          <w:pgMar w:top="1900" w:right="566" w:bottom="1000" w:left="1275" w:header="0" w:footer="806" w:gutter="0"/>
          <w:cols w:space="720"/>
        </w:sectPr>
      </w:pPr>
    </w:p>
    <w:p w:rsidR="00F42FD2" w:rsidRDefault="00F42FD2">
      <w:pPr>
        <w:pStyle w:val="BodyText"/>
        <w:spacing w:before="64"/>
        <w:ind w:right="847"/>
        <w:jc w:val="both"/>
      </w:pPr>
      <w:bookmarkStart w:id="20" w:name="5._LAMPIRAN-_9.10.21-_Corr._2"/>
      <w:bookmarkEnd w:id="20"/>
    </w:p>
    <w:p w:rsidR="00F42FD2" w:rsidRDefault="00F42FD2">
      <w:pPr>
        <w:pStyle w:val="BodyText"/>
        <w:spacing w:before="6"/>
        <w:rPr>
          <w:sz w:val="9"/>
        </w:rPr>
      </w:pPr>
    </w:p>
    <w:p w:rsidR="00F42FD2" w:rsidRDefault="00F42FD2">
      <w:pPr>
        <w:pStyle w:val="BodyText"/>
        <w:rPr>
          <w:sz w:val="9"/>
        </w:rPr>
        <w:sectPr w:rsidR="00F42FD2">
          <w:footerReference w:type="default" r:id="rId32"/>
          <w:pgSz w:w="11910" w:h="16840"/>
          <w:pgMar w:top="1480" w:right="566" w:bottom="280" w:left="1275" w:header="0" w:footer="0" w:gutter="0"/>
          <w:cols w:space="720"/>
        </w:sectPr>
      </w:pPr>
    </w:p>
    <w:p w:rsidR="00F42FD2" w:rsidRDefault="00F42FD2">
      <w:pPr>
        <w:pStyle w:val="BodyText"/>
        <w:spacing w:before="200"/>
        <w:ind w:right="282"/>
        <w:jc w:val="center"/>
      </w:pPr>
    </w:p>
    <w:p w:rsidR="00F42FD2" w:rsidRDefault="00F42FD2">
      <w:pPr>
        <w:pStyle w:val="BodyText"/>
        <w:spacing w:before="8"/>
        <w:rPr>
          <w:sz w:val="10"/>
        </w:rPr>
      </w:pPr>
    </w:p>
    <w:p w:rsidR="00F42FD2" w:rsidRDefault="00F42FD2">
      <w:pPr>
        <w:pStyle w:val="BodyText"/>
        <w:rPr>
          <w:sz w:val="10"/>
        </w:rPr>
        <w:sectPr w:rsidR="00F42FD2">
          <w:footerReference w:type="default" r:id="rId33"/>
          <w:pgSz w:w="16840" w:h="11910" w:orient="landscape"/>
          <w:pgMar w:top="1340" w:right="1417" w:bottom="280" w:left="1275" w:header="0" w:footer="0" w:gutter="0"/>
          <w:cols w:space="720"/>
        </w:sectPr>
      </w:pPr>
    </w:p>
    <w:p w:rsidR="00F42FD2" w:rsidRDefault="00886DDE">
      <w:pPr>
        <w:pStyle w:val="BodyText"/>
        <w:spacing w:before="200"/>
        <w:ind w:right="282"/>
        <w:jc w:val="right"/>
      </w:pPr>
      <w:r>
        <w:lastRenderedPageBreak/>
        <w:t>Lampiran</w:t>
      </w:r>
      <w:r>
        <w:rPr>
          <w:spacing w:val="-2"/>
        </w:rPr>
        <w:t xml:space="preserve"> </w:t>
      </w:r>
      <w:r>
        <w:rPr>
          <w:spacing w:val="-10"/>
        </w:rPr>
        <w:t>3</w:t>
      </w:r>
    </w:p>
    <w:p w:rsidR="00F42FD2" w:rsidRDefault="00886DDE">
      <w:pPr>
        <w:pStyle w:val="Heading3"/>
        <w:spacing w:before="140"/>
        <w:ind w:left="0" w:right="138" w:firstLine="0"/>
        <w:jc w:val="center"/>
        <w:rPr>
          <w:lang w:val="en-US"/>
        </w:rPr>
        <w:sectPr w:rsidR="00F42FD2">
          <w:footerReference w:type="default" r:id="rId34"/>
          <w:pgSz w:w="16840" w:h="11910" w:orient="landscape"/>
          <w:pgMar w:top="1340" w:right="1417" w:bottom="280" w:left="1275" w:header="0" w:footer="0" w:gutter="0"/>
          <w:cols w:space="720"/>
        </w:sectPr>
      </w:pPr>
      <w:r>
        <w:rPr>
          <w:noProof/>
        </w:rPr>
        <w:drawing>
          <wp:anchor distT="0" distB="0" distL="0" distR="0" simplePos="0" relativeHeight="251650048" behindDoc="0" locked="0" layoutInCell="1" allowOverlap="1">
            <wp:simplePos x="0" y="0"/>
            <wp:positionH relativeFrom="page">
              <wp:posOffset>929005</wp:posOffset>
            </wp:positionH>
            <wp:positionV relativeFrom="paragraph">
              <wp:posOffset>392430</wp:posOffset>
            </wp:positionV>
            <wp:extent cx="8859520" cy="4319270"/>
            <wp:effectExtent l="0" t="0" r="0" b="0"/>
            <wp:wrapNone/>
            <wp:docPr id="66" name="Image 66"/>
            <wp:cNvGraphicFramePr/>
            <a:graphic xmlns:a="http://schemas.openxmlformats.org/drawingml/2006/main">
              <a:graphicData uri="http://schemas.openxmlformats.org/drawingml/2006/picture">
                <pic:pic xmlns:pic="http://schemas.openxmlformats.org/drawingml/2006/picture">
                  <pic:nvPicPr>
                    <pic:cNvPr id="66" name="Image 66"/>
                    <pic:cNvPicPr/>
                  </pic:nvPicPr>
                  <pic:blipFill>
                    <a:blip r:embed="rId35" cstate="print"/>
                    <a:stretch>
                      <a:fillRect/>
                    </a:stretch>
                  </pic:blipFill>
                  <pic:spPr>
                    <a:xfrm>
                      <a:off x="0" y="0"/>
                      <a:ext cx="8859773" cy="4319015"/>
                    </a:xfrm>
                    <a:prstGeom prst="rect">
                      <a:avLst/>
                    </a:prstGeom>
                  </pic:spPr>
                </pic:pic>
              </a:graphicData>
            </a:graphic>
          </wp:anchor>
        </w:drawing>
      </w:r>
      <w:r>
        <w:t>PENILAIAN</w:t>
      </w:r>
      <w:r>
        <w:rPr>
          <w:spacing w:val="-8"/>
        </w:rPr>
        <w:t xml:space="preserve"> </w:t>
      </w:r>
      <w:r>
        <w:rPr>
          <w:spacing w:val="-2"/>
        </w:rPr>
        <w:t>RESIK</w:t>
      </w:r>
      <w:r w:rsidR="009E568E">
        <w:rPr>
          <w:spacing w:val="-2"/>
        </w:rPr>
        <w:t>O</w:t>
      </w:r>
    </w:p>
    <w:p w:rsidR="00F42FD2" w:rsidRDefault="00F42FD2">
      <w:pPr>
        <w:rPr>
          <w:sz w:val="20"/>
        </w:rPr>
        <w:sectPr w:rsidR="00F42FD2">
          <w:footerReference w:type="default" r:id="rId36"/>
          <w:pgSz w:w="11910" w:h="16840"/>
          <w:pgMar w:top="1480" w:right="1275" w:bottom="280" w:left="1559" w:header="0" w:footer="0" w:gutter="0"/>
          <w:cols w:space="720"/>
        </w:sectPr>
      </w:pPr>
    </w:p>
    <w:p w:rsidR="00F42FD2" w:rsidRDefault="00F42FD2">
      <w:pPr>
        <w:pStyle w:val="BodyText"/>
        <w:rPr>
          <w:sz w:val="20"/>
        </w:rPr>
        <w:sectPr w:rsidR="00F42FD2">
          <w:footerReference w:type="default" r:id="rId37"/>
          <w:pgSz w:w="11910" w:h="16840"/>
          <w:pgMar w:top="1480" w:right="1275" w:bottom="280" w:left="1559" w:header="0" w:footer="0" w:gutter="0"/>
          <w:cols w:space="720"/>
        </w:sectPr>
      </w:pPr>
    </w:p>
    <w:p w:rsidR="00F42FD2" w:rsidRDefault="00F42FD2">
      <w:pPr>
        <w:pStyle w:val="BodyText"/>
        <w:spacing w:before="64"/>
        <w:ind w:right="138"/>
        <w:jc w:val="both"/>
      </w:pPr>
      <w:bookmarkStart w:id="21" w:name="6._Incident_Report_form"/>
      <w:bookmarkEnd w:id="21"/>
    </w:p>
    <w:p w:rsidR="00F42FD2" w:rsidRDefault="00886DDE">
      <w:pPr>
        <w:pStyle w:val="Heading1"/>
        <w:spacing w:before="69"/>
        <w:ind w:left="144" w:right="0"/>
      </w:pPr>
      <w:bookmarkStart w:id="22" w:name="7._DAFTAR_ISTILAH"/>
      <w:bookmarkEnd w:id="22"/>
      <w:r>
        <w:t>DAFTAR</w:t>
      </w:r>
      <w:r>
        <w:rPr>
          <w:spacing w:val="-5"/>
        </w:rPr>
        <w:t xml:space="preserve"> </w:t>
      </w:r>
      <w:r>
        <w:rPr>
          <w:spacing w:val="-2"/>
        </w:rPr>
        <w:t>ISTILAH</w:t>
      </w:r>
    </w:p>
    <w:p w:rsidR="00F42FD2" w:rsidRDefault="00F42FD2">
      <w:pPr>
        <w:pStyle w:val="BodyText"/>
        <w:spacing w:before="366"/>
        <w:rPr>
          <w:b/>
          <w:sz w:val="32"/>
        </w:rPr>
      </w:pPr>
    </w:p>
    <w:p w:rsidR="00F42FD2" w:rsidRDefault="00886DDE">
      <w:pPr>
        <w:pStyle w:val="BodyText"/>
        <w:tabs>
          <w:tab w:val="left" w:pos="2269"/>
        </w:tabs>
        <w:spacing w:line="360" w:lineRule="auto"/>
        <w:ind w:left="2694" w:right="138" w:hanging="2410"/>
        <w:jc w:val="both"/>
      </w:pPr>
      <w:r>
        <w:rPr>
          <w:spacing w:val="-4"/>
        </w:rPr>
        <w:t>ABK</w:t>
      </w:r>
      <w:r>
        <w:tab/>
        <w:t>:</w:t>
      </w:r>
      <w:r>
        <w:rPr>
          <w:spacing w:val="80"/>
          <w:w w:val="150"/>
        </w:rPr>
        <w:t xml:space="preserve"> </w:t>
      </w:r>
      <w:r>
        <w:t>Anak Buah Kapal adalah semua personil yang bekerja di atas kapal selain Nahkoda.</w:t>
      </w:r>
    </w:p>
    <w:p w:rsidR="00F42FD2" w:rsidRDefault="00886DDE">
      <w:pPr>
        <w:pStyle w:val="BodyText"/>
        <w:tabs>
          <w:tab w:val="left" w:pos="2269"/>
        </w:tabs>
        <w:spacing w:before="119" w:line="360" w:lineRule="auto"/>
        <w:ind w:left="2694" w:right="137" w:hanging="2410"/>
        <w:jc w:val="both"/>
      </w:pPr>
      <w:r>
        <w:rPr>
          <w:i/>
          <w:spacing w:val="-2"/>
        </w:rPr>
        <w:t>Actuating</w:t>
      </w:r>
      <w:r>
        <w:rPr>
          <w:i/>
        </w:rPr>
        <w:tab/>
      </w:r>
      <w:r>
        <w:t>:</w:t>
      </w:r>
      <w:r>
        <w:rPr>
          <w:spacing w:val="80"/>
        </w:rPr>
        <w:t xml:space="preserve"> </w:t>
      </w:r>
      <w:r>
        <w:t>Suatu tindakan untuk mengusahakan agar semua agar semua anggota kelompok berusaha untuk mencapai sasaran yang sesuai dengan perencanaan.</w:t>
      </w:r>
    </w:p>
    <w:p w:rsidR="00F42FD2" w:rsidRDefault="00886DDE">
      <w:pPr>
        <w:pStyle w:val="BodyText"/>
        <w:tabs>
          <w:tab w:val="left" w:pos="2269"/>
        </w:tabs>
        <w:spacing w:before="120" w:line="360" w:lineRule="auto"/>
        <w:ind w:left="2694" w:right="136" w:hanging="2410"/>
        <w:jc w:val="both"/>
      </w:pPr>
      <w:r>
        <w:rPr>
          <w:i/>
          <w:spacing w:val="-4"/>
        </w:rPr>
        <w:t>AHTS</w:t>
      </w:r>
      <w:r>
        <w:rPr>
          <w:i/>
        </w:rPr>
        <w:tab/>
      </w:r>
      <w:r>
        <w:t>:</w:t>
      </w:r>
      <w:r>
        <w:rPr>
          <w:spacing w:val="80"/>
        </w:rPr>
        <w:t xml:space="preserve"> </w:t>
      </w:r>
      <w:r>
        <w:t>(</w:t>
      </w:r>
      <w:r>
        <w:rPr>
          <w:i/>
        </w:rPr>
        <w:t>Anchor Handling Tug and Supply</w:t>
      </w:r>
      <w:r>
        <w:t xml:space="preserve">) yaitu kapal khusus lepas pantai yang dibuat untuk melayani pekerjaan pengambilan </w:t>
      </w:r>
      <w:r>
        <w:rPr>
          <w:i/>
        </w:rPr>
        <w:t>buoy</w:t>
      </w:r>
      <w:r>
        <w:t>, pengangkatan serta penempatan jangkar riq, jangkar tongkang juga melakukan penundaan serta menyuplai semua kebutuhan instalasi lepas pantai.</w:t>
      </w:r>
    </w:p>
    <w:p w:rsidR="00F42FD2" w:rsidRDefault="00886DDE">
      <w:pPr>
        <w:pStyle w:val="BodyText"/>
        <w:spacing w:before="120" w:line="360" w:lineRule="auto"/>
        <w:ind w:left="2694" w:right="137" w:hanging="2410"/>
        <w:jc w:val="both"/>
      </w:pPr>
      <w:r>
        <w:rPr>
          <w:i/>
        </w:rPr>
        <w:t>Control</w:t>
      </w:r>
      <w:r>
        <w:rPr>
          <w:i/>
          <w:spacing w:val="-1"/>
        </w:rPr>
        <w:t xml:space="preserve"> </w:t>
      </w:r>
      <w:r>
        <w:rPr>
          <w:i/>
        </w:rPr>
        <w:t>Panel</w:t>
      </w:r>
      <w:r>
        <w:rPr>
          <w:i/>
          <w:spacing w:val="80"/>
        </w:rPr>
        <w:t xml:space="preserve">   </w:t>
      </w:r>
      <w:r>
        <w:t>:</w:t>
      </w:r>
      <w:r>
        <w:rPr>
          <w:spacing w:val="80"/>
        </w:rPr>
        <w:t xml:space="preserve">  </w:t>
      </w:r>
      <w:r>
        <w:t>Sebuah</w:t>
      </w:r>
      <w:r>
        <w:rPr>
          <w:spacing w:val="40"/>
        </w:rPr>
        <w:t xml:space="preserve"> </w:t>
      </w:r>
      <w:r>
        <w:rPr>
          <w:i/>
        </w:rPr>
        <w:t>folder</w:t>
      </w:r>
      <w:r>
        <w:rPr>
          <w:i/>
          <w:spacing w:val="40"/>
        </w:rPr>
        <w:t xml:space="preserve"> </w:t>
      </w:r>
      <w:r>
        <w:t>khusus</w:t>
      </w:r>
      <w:r>
        <w:rPr>
          <w:spacing w:val="40"/>
        </w:rPr>
        <w:t xml:space="preserve"> </w:t>
      </w:r>
      <w:r>
        <w:t>yang</w:t>
      </w:r>
      <w:r>
        <w:rPr>
          <w:spacing w:val="40"/>
        </w:rPr>
        <w:t xml:space="preserve"> </w:t>
      </w:r>
      <w:r>
        <w:t>berisi</w:t>
      </w:r>
      <w:r>
        <w:rPr>
          <w:spacing w:val="40"/>
        </w:rPr>
        <w:t xml:space="preserve"> </w:t>
      </w:r>
      <w:r>
        <w:t>alat-alat</w:t>
      </w:r>
      <w:r>
        <w:rPr>
          <w:spacing w:val="40"/>
        </w:rPr>
        <w:t xml:space="preserve"> </w:t>
      </w:r>
      <w:r>
        <w:t>(sistem</w:t>
      </w:r>
      <w:r>
        <w:rPr>
          <w:spacing w:val="40"/>
        </w:rPr>
        <w:t xml:space="preserve"> </w:t>
      </w:r>
      <w:r>
        <w:t>perangkat lunak)</w:t>
      </w:r>
      <w:r>
        <w:rPr>
          <w:spacing w:val="-1"/>
        </w:rPr>
        <w:t xml:space="preserve"> </w:t>
      </w:r>
      <w:r>
        <w:t>yang</w:t>
      </w:r>
      <w:r>
        <w:rPr>
          <w:spacing w:val="-1"/>
        </w:rPr>
        <w:t xml:space="preserve"> </w:t>
      </w:r>
      <w:r>
        <w:t>digunakan</w:t>
      </w:r>
      <w:r>
        <w:rPr>
          <w:spacing w:val="-1"/>
        </w:rPr>
        <w:t xml:space="preserve"> </w:t>
      </w:r>
      <w:r>
        <w:t>untuk</w:t>
      </w:r>
      <w:r>
        <w:rPr>
          <w:spacing w:val="-1"/>
        </w:rPr>
        <w:t xml:space="preserve"> </w:t>
      </w:r>
      <w:r>
        <w:t>mengkonfigurasi</w:t>
      </w:r>
      <w:r>
        <w:rPr>
          <w:spacing w:val="-1"/>
        </w:rPr>
        <w:t xml:space="preserve"> </w:t>
      </w:r>
      <w:r>
        <w:t>perangkat</w:t>
      </w:r>
      <w:r>
        <w:rPr>
          <w:spacing w:val="-1"/>
        </w:rPr>
        <w:t xml:space="preserve"> </w:t>
      </w:r>
      <w:r>
        <w:t>keras dan perangkat lunak.</w:t>
      </w:r>
    </w:p>
    <w:p w:rsidR="00F42FD2" w:rsidRDefault="00886DDE">
      <w:pPr>
        <w:pStyle w:val="BodyText"/>
        <w:tabs>
          <w:tab w:val="left" w:pos="2269"/>
        </w:tabs>
        <w:spacing w:before="120" w:line="360" w:lineRule="auto"/>
        <w:ind w:left="2694" w:right="137" w:hanging="2410"/>
        <w:jc w:val="both"/>
      </w:pPr>
      <w:r>
        <w:rPr>
          <w:i/>
          <w:spacing w:val="-2"/>
        </w:rPr>
        <w:t>Controlling</w:t>
      </w:r>
      <w:r>
        <w:rPr>
          <w:i/>
        </w:rPr>
        <w:tab/>
      </w:r>
      <w:r>
        <w:t>:</w:t>
      </w:r>
      <w:r>
        <w:rPr>
          <w:spacing w:val="80"/>
        </w:rPr>
        <w:t xml:space="preserve"> </w:t>
      </w:r>
      <w:r>
        <w:t>Proses penentuan apa yang akan dicapai (standard), apa yang sedang dilakukan (pelaksanaan), menilai pelaksanaan, dan bilamana perlu mengambil tindakan korektif.</w:t>
      </w:r>
    </w:p>
    <w:p w:rsidR="00F42FD2" w:rsidRDefault="00886DDE">
      <w:pPr>
        <w:pStyle w:val="BodyText"/>
        <w:tabs>
          <w:tab w:val="left" w:pos="2269"/>
        </w:tabs>
        <w:spacing w:before="120" w:line="360" w:lineRule="auto"/>
        <w:ind w:left="2694" w:right="138" w:hanging="2410"/>
        <w:jc w:val="both"/>
      </w:pPr>
      <w:r>
        <w:rPr>
          <w:i/>
        </w:rPr>
        <w:t>Cover All</w:t>
      </w:r>
      <w:r>
        <w:rPr>
          <w:i/>
        </w:rPr>
        <w:tab/>
        <w:t>:</w:t>
      </w:r>
      <w:r>
        <w:rPr>
          <w:i/>
          <w:spacing w:val="80"/>
          <w:w w:val="150"/>
        </w:rPr>
        <w:t xml:space="preserve"> </w:t>
      </w:r>
      <w:r>
        <w:t>Penutup telinga yang digunakan untuk melindungi telinga dari bunyi kebisingan yang keras.</w:t>
      </w:r>
    </w:p>
    <w:p w:rsidR="00F42FD2" w:rsidRDefault="00886DDE">
      <w:pPr>
        <w:pStyle w:val="BodyText"/>
        <w:tabs>
          <w:tab w:val="left" w:pos="2269"/>
        </w:tabs>
        <w:spacing w:before="120" w:line="360" w:lineRule="auto"/>
        <w:ind w:left="2694" w:right="138" w:hanging="2410"/>
        <w:jc w:val="both"/>
      </w:pPr>
      <w:r>
        <w:rPr>
          <w:i/>
        </w:rPr>
        <w:t>Ear Plug</w:t>
      </w:r>
      <w:r>
        <w:rPr>
          <w:i/>
        </w:rPr>
        <w:tab/>
      </w:r>
      <w:r>
        <w:t>:</w:t>
      </w:r>
      <w:r>
        <w:rPr>
          <w:spacing w:val="80"/>
          <w:w w:val="150"/>
        </w:rPr>
        <w:t xml:space="preserve"> </w:t>
      </w:r>
      <w:r>
        <w:t>Penutup telinga yang digunakan untuk melindungi telinga dari bunyi kebisingan yang keras.</w:t>
      </w:r>
    </w:p>
    <w:p w:rsidR="00F42FD2" w:rsidRDefault="00886DDE">
      <w:pPr>
        <w:pStyle w:val="BodyText"/>
        <w:tabs>
          <w:tab w:val="left" w:pos="2269"/>
        </w:tabs>
        <w:spacing w:before="120" w:line="360" w:lineRule="auto"/>
        <w:ind w:left="2694" w:right="136" w:hanging="2410"/>
        <w:jc w:val="both"/>
      </w:pPr>
      <w:r>
        <w:rPr>
          <w:i/>
          <w:spacing w:val="-2"/>
        </w:rPr>
        <w:t>Handrail</w:t>
      </w:r>
      <w:r>
        <w:rPr>
          <w:i/>
        </w:rPr>
        <w:tab/>
        <w:t>:</w:t>
      </w:r>
      <w:r>
        <w:rPr>
          <w:i/>
          <w:spacing w:val="80"/>
          <w:w w:val="150"/>
        </w:rPr>
        <w:t xml:space="preserve"> </w:t>
      </w:r>
      <w:r>
        <w:t>Suatu pegangan tangan yang dipasang di samping tangga yang berfungsi untuk pegangan dan membatasi gerak seseorang supaya tidak terjatuh.</w:t>
      </w:r>
    </w:p>
    <w:p w:rsidR="00F42FD2" w:rsidRDefault="00886DDE">
      <w:pPr>
        <w:pStyle w:val="BodyText"/>
        <w:spacing w:before="121" w:line="360" w:lineRule="auto"/>
        <w:ind w:left="2694" w:right="138" w:hanging="2410"/>
        <w:jc w:val="both"/>
      </w:pPr>
      <w:r>
        <w:rPr>
          <w:i/>
        </w:rPr>
        <w:t>Magnetic</w:t>
      </w:r>
      <w:r>
        <w:rPr>
          <w:i/>
          <w:spacing w:val="-2"/>
        </w:rPr>
        <w:t xml:space="preserve"> </w:t>
      </w:r>
      <w:r>
        <w:rPr>
          <w:i/>
        </w:rPr>
        <w:t>Switch</w:t>
      </w:r>
      <w:r>
        <w:rPr>
          <w:i/>
          <w:spacing w:val="80"/>
          <w:w w:val="150"/>
        </w:rPr>
        <w:t xml:space="preserve"> </w:t>
      </w:r>
      <w:r>
        <w:t>:</w:t>
      </w:r>
      <w:r>
        <w:rPr>
          <w:spacing w:val="80"/>
        </w:rPr>
        <w:t xml:space="preserve"> </w:t>
      </w:r>
      <w:r>
        <w:t>Merupakan alat sederhana yang memanfaatkan saklar magnet sebagai pemutus dan penghubung secara otomatis sebagai pengganti saklar manual arus.</w:t>
      </w:r>
    </w:p>
    <w:p w:rsidR="00F42FD2" w:rsidRDefault="00F42FD2">
      <w:pPr>
        <w:pStyle w:val="BodyText"/>
        <w:spacing w:line="360" w:lineRule="auto"/>
        <w:jc w:val="both"/>
        <w:sectPr w:rsidR="00F42FD2">
          <w:footerReference w:type="default" r:id="rId38"/>
          <w:pgSz w:w="11910" w:h="16840"/>
          <w:pgMar w:top="1900" w:right="1275" w:bottom="280" w:left="1700" w:header="0" w:footer="0" w:gutter="0"/>
          <w:cols w:space="720"/>
        </w:sectPr>
      </w:pPr>
    </w:p>
    <w:p w:rsidR="00F42FD2" w:rsidRDefault="00886DDE">
      <w:pPr>
        <w:tabs>
          <w:tab w:val="left" w:pos="2269"/>
        </w:tabs>
        <w:spacing w:before="75" w:line="360" w:lineRule="auto"/>
        <w:ind w:left="2694" w:right="137" w:hanging="2410"/>
        <w:jc w:val="both"/>
        <w:rPr>
          <w:sz w:val="24"/>
        </w:rPr>
      </w:pPr>
      <w:r>
        <w:rPr>
          <w:i/>
          <w:spacing w:val="-4"/>
          <w:sz w:val="24"/>
        </w:rPr>
        <w:lastRenderedPageBreak/>
        <w:t>PMS</w:t>
      </w:r>
      <w:r>
        <w:rPr>
          <w:i/>
          <w:sz w:val="24"/>
        </w:rPr>
        <w:tab/>
      </w:r>
      <w:r>
        <w:rPr>
          <w:sz w:val="24"/>
        </w:rPr>
        <w:t>:</w:t>
      </w:r>
      <w:r>
        <w:rPr>
          <w:spacing w:val="80"/>
          <w:w w:val="150"/>
          <w:sz w:val="24"/>
        </w:rPr>
        <w:t xml:space="preserve"> </w:t>
      </w:r>
      <w:r>
        <w:rPr>
          <w:i/>
          <w:sz w:val="24"/>
        </w:rPr>
        <w:t xml:space="preserve">(Planning Maintenance System) </w:t>
      </w:r>
      <w:r>
        <w:rPr>
          <w:sz w:val="24"/>
        </w:rPr>
        <w:t>yaitu suatu sistem manajemen perawatan yang sudah direncanakan secara matang</w:t>
      </w:r>
      <w:r>
        <w:rPr>
          <w:spacing w:val="40"/>
          <w:sz w:val="24"/>
        </w:rPr>
        <w:t xml:space="preserve"> </w:t>
      </w:r>
      <w:r>
        <w:rPr>
          <w:sz w:val="24"/>
        </w:rPr>
        <w:t>berdasarkan standar jam kerja mesin.</w:t>
      </w:r>
    </w:p>
    <w:p w:rsidR="00F42FD2" w:rsidRDefault="00886DDE">
      <w:pPr>
        <w:pStyle w:val="BodyText"/>
        <w:tabs>
          <w:tab w:val="left" w:pos="2269"/>
        </w:tabs>
        <w:spacing w:before="120" w:line="360" w:lineRule="auto"/>
        <w:ind w:left="2694" w:right="137" w:hanging="2410"/>
        <w:jc w:val="both"/>
      </w:pPr>
      <w:r>
        <w:rPr>
          <w:i/>
        </w:rPr>
        <w:t>Safety Helmet</w:t>
      </w:r>
      <w:r>
        <w:rPr>
          <w:i/>
        </w:rPr>
        <w:tab/>
      </w:r>
      <w:r>
        <w:t>:</w:t>
      </w:r>
      <w:r>
        <w:rPr>
          <w:spacing w:val="40"/>
        </w:rPr>
        <w:t xml:space="preserve"> </w:t>
      </w:r>
      <w:r>
        <w:t xml:space="preserve">Helm keselamatan yang digunakan di saat bekerja untuk melindungi kepala dari bahaya benda tajam atau benda keras </w:t>
      </w:r>
      <w:r>
        <w:rPr>
          <w:spacing w:val="-2"/>
        </w:rPr>
        <w:t>lainnya.</w:t>
      </w:r>
    </w:p>
    <w:p w:rsidR="00F42FD2" w:rsidRDefault="00886DDE">
      <w:pPr>
        <w:pStyle w:val="BodyText"/>
        <w:tabs>
          <w:tab w:val="left" w:pos="2269"/>
        </w:tabs>
        <w:spacing w:before="119" w:line="360" w:lineRule="auto"/>
        <w:ind w:left="2694" w:right="137" w:hanging="2410"/>
        <w:jc w:val="both"/>
      </w:pPr>
      <w:r>
        <w:rPr>
          <w:i/>
        </w:rPr>
        <w:t>Safety Shoes</w:t>
      </w:r>
      <w:r>
        <w:rPr>
          <w:i/>
        </w:rPr>
        <w:tab/>
      </w:r>
      <w:r>
        <w:t>:</w:t>
      </w:r>
      <w:r>
        <w:rPr>
          <w:spacing w:val="40"/>
        </w:rPr>
        <w:t xml:space="preserve"> </w:t>
      </w:r>
      <w:r>
        <w:t xml:space="preserve">Sepatu keselamatan yang digunakan di saat bekerja untuk melindungi kaki dari bahaya benda tajam atau benda keras </w:t>
      </w:r>
      <w:r>
        <w:rPr>
          <w:spacing w:val="-2"/>
        </w:rPr>
        <w:t>lainnya.</w:t>
      </w:r>
    </w:p>
    <w:p w:rsidR="00F42FD2" w:rsidRDefault="00886DDE">
      <w:pPr>
        <w:pStyle w:val="BodyText"/>
        <w:spacing w:before="120" w:line="360" w:lineRule="auto"/>
        <w:ind w:left="2694" w:right="140" w:hanging="2410"/>
        <w:jc w:val="both"/>
      </w:pPr>
      <w:r>
        <w:rPr>
          <w:i/>
        </w:rPr>
        <w:t>Safety</w:t>
      </w:r>
      <w:r>
        <w:rPr>
          <w:i/>
          <w:spacing w:val="-1"/>
        </w:rPr>
        <w:t xml:space="preserve"> </w:t>
      </w:r>
      <w:r>
        <w:rPr>
          <w:i/>
        </w:rPr>
        <w:t>Glasses</w:t>
      </w:r>
      <w:r>
        <w:rPr>
          <w:i/>
          <w:spacing w:val="80"/>
          <w:w w:val="150"/>
        </w:rPr>
        <w:t xml:space="preserve">  </w:t>
      </w:r>
      <w:r>
        <w:t>:</w:t>
      </w:r>
      <w:r>
        <w:rPr>
          <w:spacing w:val="40"/>
        </w:rPr>
        <w:t xml:space="preserve">  </w:t>
      </w:r>
      <w:r>
        <w:t>salah</w:t>
      </w:r>
      <w:r>
        <w:rPr>
          <w:spacing w:val="40"/>
        </w:rPr>
        <w:t xml:space="preserve"> </w:t>
      </w:r>
      <w:r>
        <w:t>satu</w:t>
      </w:r>
      <w:r>
        <w:rPr>
          <w:spacing w:val="40"/>
        </w:rPr>
        <w:t xml:space="preserve"> </w:t>
      </w:r>
      <w:r>
        <w:t>alat</w:t>
      </w:r>
      <w:r>
        <w:rPr>
          <w:spacing w:val="40"/>
        </w:rPr>
        <w:t xml:space="preserve"> </w:t>
      </w:r>
      <w:r>
        <w:t>keselamatan</w:t>
      </w:r>
      <w:r>
        <w:rPr>
          <w:spacing w:val="40"/>
        </w:rPr>
        <w:t xml:space="preserve"> </w:t>
      </w:r>
      <w:r>
        <w:t>kerja</w:t>
      </w:r>
      <w:r>
        <w:rPr>
          <w:spacing w:val="40"/>
        </w:rPr>
        <w:t xml:space="preserve"> </w:t>
      </w:r>
      <w:r>
        <w:t>yang</w:t>
      </w:r>
      <w:r>
        <w:rPr>
          <w:spacing w:val="40"/>
        </w:rPr>
        <w:t xml:space="preserve"> </w:t>
      </w:r>
      <w:r>
        <w:t>berfungsi</w:t>
      </w:r>
      <w:r>
        <w:rPr>
          <w:spacing w:val="40"/>
        </w:rPr>
        <w:t xml:space="preserve"> </w:t>
      </w:r>
      <w:r>
        <w:t>sebagai pelindung mata ketika bekerja.</w:t>
      </w:r>
    </w:p>
    <w:p w:rsidR="00F42FD2" w:rsidRDefault="00886DDE">
      <w:pPr>
        <w:pStyle w:val="BodyText"/>
        <w:tabs>
          <w:tab w:val="left" w:pos="2269"/>
        </w:tabs>
        <w:spacing w:before="120" w:line="360" w:lineRule="auto"/>
        <w:ind w:left="2694" w:right="138" w:hanging="2410"/>
        <w:jc w:val="both"/>
      </w:pPr>
      <w:r>
        <w:rPr>
          <w:i/>
        </w:rPr>
        <w:t>Safety Gloves</w:t>
      </w:r>
      <w:r>
        <w:rPr>
          <w:i/>
        </w:rPr>
        <w:tab/>
      </w:r>
      <w:r>
        <w:t>:</w:t>
      </w:r>
      <w:r>
        <w:rPr>
          <w:spacing w:val="80"/>
          <w:w w:val="150"/>
        </w:rPr>
        <w:t xml:space="preserve"> </w:t>
      </w:r>
      <w:r>
        <w:t>Sarung tangan keselamatan yang digunakan di saat bekerja</w:t>
      </w:r>
      <w:r>
        <w:rPr>
          <w:spacing w:val="80"/>
        </w:rPr>
        <w:t xml:space="preserve"> </w:t>
      </w:r>
      <w:r>
        <w:t>untuk melindungi tangan dari bahaya benda tajam atau benda keras lainnya.</w:t>
      </w:r>
    </w:p>
    <w:p w:rsidR="00F42FD2" w:rsidRDefault="00886DDE">
      <w:pPr>
        <w:pStyle w:val="BodyText"/>
        <w:spacing w:before="120" w:line="360" w:lineRule="auto"/>
        <w:ind w:left="2694" w:right="136" w:hanging="2410"/>
        <w:jc w:val="both"/>
      </w:pPr>
      <w:r>
        <w:rPr>
          <w:i/>
        </w:rPr>
        <w:t>Toolbox</w:t>
      </w:r>
      <w:r>
        <w:rPr>
          <w:i/>
          <w:spacing w:val="-2"/>
        </w:rPr>
        <w:t xml:space="preserve"> </w:t>
      </w:r>
      <w:r>
        <w:rPr>
          <w:i/>
        </w:rPr>
        <w:t>Meeting</w:t>
      </w:r>
      <w:r>
        <w:rPr>
          <w:i/>
          <w:spacing w:val="80"/>
        </w:rPr>
        <w:t xml:space="preserve">  </w:t>
      </w:r>
      <w:r>
        <w:t>:</w:t>
      </w:r>
      <w:r>
        <w:rPr>
          <w:spacing w:val="80"/>
        </w:rPr>
        <w:t xml:space="preserve">  </w:t>
      </w:r>
      <w:r>
        <w:t>Pertemuan</w:t>
      </w:r>
      <w:r>
        <w:rPr>
          <w:spacing w:val="80"/>
        </w:rPr>
        <w:t xml:space="preserve"> </w:t>
      </w:r>
      <w:r>
        <w:t>yang</w:t>
      </w:r>
      <w:r>
        <w:rPr>
          <w:spacing w:val="80"/>
        </w:rPr>
        <w:t xml:space="preserve"> </w:t>
      </w:r>
      <w:r>
        <w:t>dilakukan</w:t>
      </w:r>
      <w:r>
        <w:rPr>
          <w:spacing w:val="80"/>
        </w:rPr>
        <w:t xml:space="preserve"> </w:t>
      </w:r>
      <w:r>
        <w:t>sebelum</w:t>
      </w:r>
      <w:r>
        <w:rPr>
          <w:spacing w:val="40"/>
        </w:rPr>
        <w:t xml:space="preserve"> </w:t>
      </w:r>
      <w:r>
        <w:t>dimulainya</w:t>
      </w:r>
      <w:r>
        <w:rPr>
          <w:spacing w:val="80"/>
        </w:rPr>
        <w:t xml:space="preserve"> </w:t>
      </w:r>
      <w:r>
        <w:t>pekerjaan untuk membahas apa saja kegiatan yang akan dilakukan hari</w:t>
      </w:r>
      <w:r>
        <w:rPr>
          <w:spacing w:val="40"/>
        </w:rPr>
        <w:t xml:space="preserve"> </w:t>
      </w:r>
      <w:r>
        <w:t>ini kemudian review pekerjaan yang telah dilakukan kemarin, lalu</w:t>
      </w:r>
      <w:r>
        <w:rPr>
          <w:spacing w:val="-2"/>
        </w:rPr>
        <w:t xml:space="preserve"> </w:t>
      </w:r>
      <w:r>
        <w:t>pembagian</w:t>
      </w:r>
      <w:r>
        <w:rPr>
          <w:spacing w:val="-2"/>
        </w:rPr>
        <w:t xml:space="preserve"> </w:t>
      </w:r>
      <w:r>
        <w:t>tugas</w:t>
      </w:r>
      <w:r>
        <w:rPr>
          <w:spacing w:val="-2"/>
        </w:rPr>
        <w:t xml:space="preserve"> </w:t>
      </w:r>
      <w:r>
        <w:t>/</w:t>
      </w:r>
      <w:r>
        <w:rPr>
          <w:spacing w:val="-4"/>
        </w:rPr>
        <w:t xml:space="preserve"> </w:t>
      </w:r>
      <w:r>
        <w:rPr>
          <w:i/>
        </w:rPr>
        <w:t>job</w:t>
      </w:r>
      <w:r>
        <w:rPr>
          <w:i/>
          <w:spacing w:val="-2"/>
        </w:rPr>
        <w:t xml:space="preserve"> </w:t>
      </w:r>
      <w:r>
        <w:rPr>
          <w:i/>
        </w:rPr>
        <w:t>desc</w:t>
      </w:r>
      <w:r>
        <w:rPr>
          <w:i/>
          <w:spacing w:val="-3"/>
        </w:rPr>
        <w:t xml:space="preserve"> </w:t>
      </w:r>
      <w:r>
        <w:t>dari</w:t>
      </w:r>
      <w:r>
        <w:rPr>
          <w:spacing w:val="-2"/>
        </w:rPr>
        <w:t xml:space="preserve"> </w:t>
      </w:r>
      <w:r>
        <w:t>supervisor</w:t>
      </w:r>
      <w:r>
        <w:rPr>
          <w:spacing w:val="-2"/>
        </w:rPr>
        <w:t xml:space="preserve"> </w:t>
      </w:r>
      <w:r>
        <w:t>kepada</w:t>
      </w:r>
      <w:r>
        <w:rPr>
          <w:spacing w:val="-2"/>
        </w:rPr>
        <w:t xml:space="preserve"> </w:t>
      </w:r>
      <w:r>
        <w:t>masing- masing pekerja sehingga tidak ada lagi missed saat telah bekerja di lapangan serta.</w:t>
      </w:r>
    </w:p>
    <w:sectPr w:rsidR="00F42FD2">
      <w:footerReference w:type="default" r:id="rId39"/>
      <w:pgSz w:w="11910" w:h="16840"/>
      <w:pgMar w:top="1340" w:right="1275" w:bottom="280" w:left="170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C3490" w:rsidRDefault="007C3490">
      <w:r>
        <w:separator/>
      </w:r>
    </w:p>
  </w:endnote>
  <w:endnote w:type="continuationSeparator" w:id="0">
    <w:p w:rsidR="007C3490" w:rsidRDefault="007C34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7140" w:rsidRDefault="005C7140">
    <w:pPr>
      <w:pStyle w:val="BodyText"/>
      <w:spacing w:line="14" w:lineRule="auto"/>
      <w:rPr>
        <w:sz w:val="20"/>
      </w:rPr>
    </w:pPr>
    <w:r>
      <w:rPr>
        <w:noProof/>
        <w:sz w:val="20"/>
      </w:rPr>
      <mc:AlternateContent>
        <mc:Choice Requires="wps">
          <w:drawing>
            <wp:anchor distT="0" distB="0" distL="0" distR="0" simplePos="0" relativeHeight="251655680" behindDoc="1" locked="0" layoutInCell="1" allowOverlap="1">
              <wp:simplePos x="0" y="0"/>
              <wp:positionH relativeFrom="page">
                <wp:posOffset>3867150</wp:posOffset>
              </wp:positionH>
              <wp:positionV relativeFrom="page">
                <wp:posOffset>10041255</wp:posOffset>
              </wp:positionV>
              <wp:extent cx="186055" cy="205105"/>
              <wp:effectExtent l="0" t="0" r="0" b="0"/>
              <wp:wrapNone/>
              <wp:docPr id="2" name="Textbox 2"/>
              <wp:cNvGraphicFramePr/>
              <a:graphic xmlns:a="http://schemas.openxmlformats.org/drawingml/2006/main">
                <a:graphicData uri="http://schemas.microsoft.com/office/word/2010/wordprocessingShape">
                  <wps:wsp>
                    <wps:cNvSpPr txBox="1"/>
                    <wps:spPr>
                      <a:xfrm>
                        <a:off x="0" y="0"/>
                        <a:ext cx="186055" cy="205104"/>
                      </a:xfrm>
                      <a:prstGeom prst="rect">
                        <a:avLst/>
                      </a:prstGeom>
                    </wps:spPr>
                    <wps:txbx>
                      <w:txbxContent>
                        <w:p w:rsidR="005C7140" w:rsidRDefault="005C7140">
                          <w:pPr>
                            <w:pStyle w:val="BodyText"/>
                            <w:spacing w:before="10"/>
                            <w:ind w:left="20"/>
                          </w:pPr>
                          <w:r>
                            <w:rPr>
                              <w:spacing w:val="-5"/>
                            </w:rPr>
                            <w:fldChar w:fldCharType="begin"/>
                          </w:r>
                          <w:r>
                            <w:rPr>
                              <w:spacing w:val="-5"/>
                            </w:rPr>
                            <w:instrText xml:space="preserve"> PAGE  \* roman </w:instrText>
                          </w:r>
                          <w:r>
                            <w:rPr>
                              <w:spacing w:val="-5"/>
                            </w:rPr>
                            <w:fldChar w:fldCharType="separate"/>
                          </w:r>
                          <w:r>
                            <w:rPr>
                              <w:spacing w:val="-5"/>
                            </w:rPr>
                            <w:t>vii</w:t>
                          </w:r>
                          <w:r>
                            <w:rPr>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 o:spid="_x0000_s1067" type="#_x0000_t202" style="position:absolute;margin-left:304.5pt;margin-top:790.65pt;width:14.65pt;height:16.15pt;z-index:-251660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" filled="f" stroked="f">
              <v:textbox inset="0,0,0,0">
                <w:txbxContent>
                  <w:p w:rsidR="005C7140" w:rsidRDefault="005C7140">
                    <w:pPr>
                      <w:pStyle w:val="BodyText"/>
                      <w:spacing w:before="10"/>
                      <w:ind w:left="20"/>
                    </w:pPr>
                    <w:r>
                      <w:rPr>
                        <w:spacing w:val="-5"/>
                      </w:rPr>
                      <w:fldChar w:fldCharType="begin"/>
                    </w:r>
                    <w:r>
                      <w:rPr>
                        <w:spacing w:val="-5"/>
                      </w:rPr>
                      <w:instrText xml:space="preserve"> PAGE  \* roman </w:instrText>
                    </w:r>
                    <w:r>
                      <w:rPr>
                        <w:spacing w:val="-5"/>
                      </w:rPr>
                      <w:fldChar w:fldCharType="separate"/>
                    </w:r>
                    <w:r>
                      <w:rPr>
                        <w:spacing w:val="-5"/>
                      </w:rPr>
                      <w:t>vii</w:t>
                    </w:r>
                    <w:r>
                      <w:rPr>
                        <w:spacing w:val="-5"/>
                      </w:rPr>
                      <w:fldChar w:fldCharType="end"/>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7140" w:rsidRDefault="005C7140">
    <w:pPr>
      <w:pStyle w:val="BodyText"/>
      <w:spacing w:line="14" w:lineRule="auto"/>
      <w:rPr>
        <w:sz w:val="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7140" w:rsidRDefault="005C7140">
    <w:pPr>
      <w:pStyle w:val="BodyText"/>
      <w:spacing w:line="14" w:lineRule="auto"/>
      <w:rPr>
        <w:sz w:val="2"/>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7140" w:rsidRDefault="005C7140">
    <w:pPr>
      <w:pStyle w:val="BodyText"/>
      <w:spacing w:line="14" w:lineRule="auto"/>
      <w:rPr>
        <w:sz w:val="2"/>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7140" w:rsidRDefault="005C7140">
    <w:pPr>
      <w:pStyle w:val="BodyText"/>
      <w:spacing w:line="14" w:lineRule="auto"/>
      <w:rPr>
        <w:sz w:val="2"/>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7140" w:rsidRDefault="005C7140">
    <w:pPr>
      <w:pStyle w:val="BodyText"/>
      <w:spacing w:line="14" w:lineRule="auto"/>
      <w:rPr>
        <w:sz w:val="2"/>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7140" w:rsidRDefault="005C7140">
    <w:pPr>
      <w:pStyle w:val="BodyText"/>
      <w:spacing w:line="14" w:lineRule="auto"/>
      <w:rPr>
        <w:sz w:val="2"/>
      </w:rP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7140" w:rsidRDefault="005C7140">
    <w:pPr>
      <w:pStyle w:val="BodyText"/>
      <w:spacing w:line="14" w:lineRule="auto"/>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7140" w:rsidRDefault="005C7140">
    <w:pPr>
      <w:pStyle w:val="BodyText"/>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7140" w:rsidRDefault="005C7140">
    <w:pPr>
      <w:pStyle w:val="BodyText"/>
      <w:spacing w:line="14" w:lineRule="auto"/>
      <w:rPr>
        <w:sz w:val="20"/>
      </w:rPr>
    </w:pPr>
    <w:r>
      <w:rPr>
        <w:noProof/>
        <w:sz w:val="20"/>
      </w:rPr>
      <mc:AlternateContent>
        <mc:Choice Requires="wps">
          <w:drawing>
            <wp:anchor distT="0" distB="0" distL="0" distR="0" simplePos="0" relativeHeight="251656704" behindDoc="1" locked="0" layoutInCell="1" allowOverlap="1">
              <wp:simplePos x="0" y="0"/>
              <wp:positionH relativeFrom="page">
                <wp:posOffset>3886835</wp:posOffset>
              </wp:positionH>
              <wp:positionV relativeFrom="page">
                <wp:posOffset>10060940</wp:posOffset>
              </wp:positionV>
              <wp:extent cx="165100" cy="194310"/>
              <wp:effectExtent l="0" t="0" r="0" b="0"/>
              <wp:wrapNone/>
              <wp:docPr id="13" name="Textbox 13"/>
              <wp:cNvGraphicFramePr/>
              <a:graphic xmlns:a="http://schemas.openxmlformats.org/drawingml/2006/main">
                <a:graphicData uri="http://schemas.microsoft.com/office/word/2010/wordprocessingShape">
                  <wps:wsp>
                    <wps:cNvSpPr txBox="1"/>
                    <wps:spPr>
                      <a:xfrm>
                        <a:off x="0" y="0"/>
                        <a:ext cx="165100" cy="194310"/>
                      </a:xfrm>
                      <a:prstGeom prst="rect">
                        <a:avLst/>
                      </a:prstGeom>
                    </wps:spPr>
                    <wps:txbx>
                      <w:txbxContent>
                        <w:p w:rsidR="005C7140" w:rsidRDefault="005C7140">
                          <w:pPr>
                            <w:pStyle w:val="BodyText"/>
                            <w:spacing w:before="10"/>
                            <w:ind w:left="60"/>
                          </w:pP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3" o:spid="_x0000_s1068" type="#_x0000_t202" style="position:absolute;margin-left:306.05pt;margin-top:792.2pt;width:13pt;height:15.3pt;z-index:-2516597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" filled="f" stroked="f">
              <v:textbox inset="0,0,0,0">
                <w:txbxContent>
                  <w:p w:rsidR="005C7140" w:rsidRDefault="005C7140">
                    <w:pPr>
                      <w:pStyle w:val="BodyText"/>
                      <w:spacing w:before="10"/>
                      <w:ind w:left="60"/>
                    </w:pP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7140" w:rsidRDefault="005C7140">
    <w:pPr>
      <w:pStyle w:val="BodyText"/>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7140" w:rsidRDefault="005C7140">
    <w:pPr>
      <w:pStyle w:val="BodyText"/>
      <w:spacing w:line="14" w:lineRule="auto"/>
      <w:rPr>
        <w:sz w:val="20"/>
      </w:rPr>
    </w:pPr>
    <w:r>
      <w:rPr>
        <w:noProof/>
        <w:sz w:val="20"/>
      </w:rPr>
      <mc:AlternateContent>
        <mc:Choice Requires="wps">
          <w:drawing>
            <wp:anchor distT="0" distB="0" distL="0" distR="0" simplePos="0" relativeHeight="251657728" behindDoc="1" locked="0" layoutInCell="1" allowOverlap="1">
              <wp:simplePos x="0" y="0"/>
              <wp:positionH relativeFrom="page">
                <wp:posOffset>3845560</wp:posOffset>
              </wp:positionH>
              <wp:positionV relativeFrom="page">
                <wp:posOffset>10059670</wp:posOffset>
              </wp:positionV>
              <wp:extent cx="241300" cy="194310"/>
              <wp:effectExtent l="0" t="0" r="0" b="0"/>
              <wp:wrapNone/>
              <wp:docPr id="16" name="Textbox 16"/>
              <wp:cNvGraphicFramePr/>
              <a:graphic xmlns:a="http://schemas.openxmlformats.org/drawingml/2006/main">
                <a:graphicData uri="http://schemas.microsoft.com/office/word/2010/wordprocessingShape">
                  <wps:wsp>
                    <wps:cNvSpPr txBox="1"/>
                    <wps:spPr>
                      <a:xfrm>
                        <a:off x="0" y="0"/>
                        <a:ext cx="241300" cy="194310"/>
                      </a:xfrm>
                      <a:prstGeom prst="rect">
                        <a:avLst/>
                      </a:prstGeom>
                    </wps:spPr>
                    <wps:txbx>
                      <w:txbxContent>
                        <w:p w:rsidR="005C7140" w:rsidRDefault="005C7140">
                          <w:pPr>
                            <w:pStyle w:val="BodyText"/>
                            <w:spacing w:before="10"/>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6" o:spid="_x0000_s1069" type="#_x0000_t202" style="position:absolute;margin-left:302.8pt;margin-top:792.1pt;width:19pt;height:15.3pt;z-index:-251658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" filled="f" stroked="f">
              <v:textbox inset="0,0,0,0">
                <w:txbxContent>
                  <w:p w:rsidR="005C7140" w:rsidRDefault="005C7140">
                    <w:pPr>
                      <w:pStyle w:val="BodyText"/>
                      <w:spacing w:before="10"/>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7140" w:rsidRDefault="005C7140">
    <w:pPr>
      <w:pStyle w:val="BodyText"/>
      <w:spacing w:line="14" w:lineRule="auto"/>
      <w:rPr>
        <w:sz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7140" w:rsidRDefault="005C7140">
    <w:pPr>
      <w:pStyle w:val="BodyText"/>
      <w:spacing w:line="14" w:lineRule="auto"/>
      <w:rPr>
        <w:sz w:val="20"/>
      </w:rPr>
    </w:pPr>
    <w:r>
      <w:rPr>
        <w:noProof/>
        <w:sz w:val="20"/>
      </w:rPr>
      <mc:AlternateContent>
        <mc:Choice Requires="wps">
          <w:drawing>
            <wp:anchor distT="0" distB="0" distL="0" distR="0" simplePos="0" relativeHeight="251658752" behindDoc="1" locked="0" layoutInCell="1" allowOverlap="1">
              <wp:simplePos x="0" y="0"/>
              <wp:positionH relativeFrom="page">
                <wp:posOffset>3845560</wp:posOffset>
              </wp:positionH>
              <wp:positionV relativeFrom="page">
                <wp:posOffset>10041255</wp:posOffset>
              </wp:positionV>
              <wp:extent cx="241300" cy="194310"/>
              <wp:effectExtent l="0" t="0" r="0" b="0"/>
              <wp:wrapNone/>
              <wp:docPr id="60" name="Textbox 60"/>
              <wp:cNvGraphicFramePr/>
              <a:graphic xmlns:a="http://schemas.openxmlformats.org/drawingml/2006/main">
                <a:graphicData uri="http://schemas.microsoft.com/office/word/2010/wordprocessingShape">
                  <wps:wsp>
                    <wps:cNvSpPr txBox="1"/>
                    <wps:spPr>
                      <a:xfrm>
                        <a:off x="0" y="0"/>
                        <a:ext cx="241300" cy="194310"/>
                      </a:xfrm>
                      <a:prstGeom prst="rect">
                        <a:avLst/>
                      </a:prstGeom>
                    </wps:spPr>
                    <wps:txbx>
                      <w:txbxContent>
                        <w:p w:rsidR="005C7140" w:rsidRDefault="005C7140">
                          <w:pPr>
                            <w:pStyle w:val="BodyText"/>
                            <w:spacing w:before="10"/>
                            <w:ind w:left="60"/>
                          </w:pPr>
                          <w:r>
                            <w:rPr>
                              <w:spacing w:val="-5"/>
                            </w:rPr>
                            <w:fldChar w:fldCharType="begin"/>
                          </w:r>
                          <w:r>
                            <w:rPr>
                              <w:spacing w:val="-5"/>
                            </w:rPr>
                            <w:instrText xml:space="preserve"> PAGE </w:instrText>
                          </w:r>
                          <w:r>
                            <w:rPr>
                              <w:spacing w:val="-5"/>
                            </w:rPr>
                            <w:fldChar w:fldCharType="separate"/>
                          </w:r>
                          <w:r>
                            <w:rPr>
                              <w:spacing w:val="-5"/>
                            </w:rPr>
                            <w:t>25</w:t>
                          </w:r>
                          <w:r>
                            <w:rPr>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60" o:spid="_x0000_s1070" type="#_x0000_t202" style="position:absolute;margin-left:302.8pt;margin-top:790.65pt;width:19pt;height:15.3pt;z-index:-251657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" filled="f" stroked="f">
              <v:textbox inset="0,0,0,0">
                <w:txbxContent>
                  <w:p w:rsidR="005C7140" w:rsidRDefault="005C7140">
                    <w:pPr>
                      <w:pStyle w:val="BodyText"/>
                      <w:spacing w:before="10"/>
                      <w:ind w:left="60"/>
                    </w:pPr>
                    <w:r>
                      <w:rPr>
                        <w:spacing w:val="-5"/>
                      </w:rPr>
                      <w:fldChar w:fldCharType="begin"/>
                    </w:r>
                    <w:r>
                      <w:rPr>
                        <w:spacing w:val="-5"/>
                      </w:rPr>
                      <w:instrText xml:space="preserve"> PAGE </w:instrText>
                    </w:r>
                    <w:r>
                      <w:rPr>
                        <w:spacing w:val="-5"/>
                      </w:rPr>
                      <w:fldChar w:fldCharType="separate"/>
                    </w:r>
                    <w:r>
                      <w:rPr>
                        <w:spacing w:val="-5"/>
                      </w:rPr>
                      <w:t>25</w:t>
                    </w:r>
                    <w:r>
                      <w:rPr>
                        <w:spacing w:val="-5"/>
                      </w:rPr>
                      <w:fldChar w:fldCharType="end"/>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7140" w:rsidRDefault="005C7140">
    <w:pPr>
      <w:pStyle w:val="BodyText"/>
      <w:spacing w:line="14" w:lineRule="auto"/>
      <w:rPr>
        <w:sz w:val="2"/>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7140" w:rsidRDefault="005C7140">
    <w:pPr>
      <w:pStyle w:val="BodyText"/>
      <w:spacing w:line="14" w:lineRule="auto"/>
      <w:rPr>
        <w:sz w:val="20"/>
      </w:rPr>
    </w:pPr>
    <w:r>
      <w:rPr>
        <w:noProof/>
        <w:sz w:val="20"/>
      </w:rPr>
      <mc:AlternateContent>
        <mc:Choice Requires="wps">
          <w:drawing>
            <wp:anchor distT="0" distB="0" distL="0" distR="0" simplePos="0" relativeHeight="251659776" behindDoc="1" locked="0" layoutInCell="1" allowOverlap="1">
              <wp:simplePos x="0" y="0"/>
              <wp:positionH relativeFrom="page">
                <wp:posOffset>3845560</wp:posOffset>
              </wp:positionH>
              <wp:positionV relativeFrom="page">
                <wp:posOffset>10041255</wp:posOffset>
              </wp:positionV>
              <wp:extent cx="241300" cy="194310"/>
              <wp:effectExtent l="0" t="0" r="0" b="0"/>
              <wp:wrapNone/>
              <wp:docPr id="63" name="Textbox 63"/>
              <wp:cNvGraphicFramePr/>
              <a:graphic xmlns:a="http://schemas.openxmlformats.org/drawingml/2006/main">
                <a:graphicData uri="http://schemas.microsoft.com/office/word/2010/wordprocessingShape">
                  <wps:wsp>
                    <wps:cNvSpPr txBox="1"/>
                    <wps:spPr>
                      <a:xfrm>
                        <a:off x="0" y="0"/>
                        <a:ext cx="241300" cy="194310"/>
                      </a:xfrm>
                      <a:prstGeom prst="rect">
                        <a:avLst/>
                      </a:prstGeom>
                    </wps:spPr>
                    <wps:txbx>
                      <w:txbxContent>
                        <w:p w:rsidR="005C7140" w:rsidRDefault="005C7140">
                          <w:pPr>
                            <w:pStyle w:val="BodyText"/>
                            <w:spacing w:before="10"/>
                            <w:ind w:left="60"/>
                          </w:pPr>
                          <w:r>
                            <w:rPr>
                              <w:spacing w:val="-5"/>
                            </w:rPr>
                            <w:fldChar w:fldCharType="begin"/>
                          </w:r>
                          <w:r>
                            <w:rPr>
                              <w:spacing w:val="-5"/>
                            </w:rPr>
                            <w:instrText xml:space="preserve"> PAGE </w:instrText>
                          </w:r>
                          <w:r>
                            <w:rPr>
                              <w:spacing w:val="-5"/>
                            </w:rPr>
                            <w:fldChar w:fldCharType="separate"/>
                          </w:r>
                          <w:r>
                            <w:rPr>
                              <w:spacing w:val="-5"/>
                            </w:rPr>
                            <w:t>42</w:t>
                          </w:r>
                          <w:r>
                            <w:rPr>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63" o:spid="_x0000_s1071" type="#_x0000_t202" style="position:absolute;margin-left:302.8pt;margin-top:790.65pt;width:19pt;height:15.3pt;z-index:-251656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" filled="f" stroked="f">
              <v:textbox inset="0,0,0,0">
                <w:txbxContent>
                  <w:p w:rsidR="005C7140" w:rsidRDefault="005C7140">
                    <w:pPr>
                      <w:pStyle w:val="BodyText"/>
                      <w:spacing w:before="10"/>
                      <w:ind w:left="60"/>
                    </w:pPr>
                    <w:r>
                      <w:rPr>
                        <w:spacing w:val="-5"/>
                      </w:rPr>
                      <w:fldChar w:fldCharType="begin"/>
                    </w:r>
                    <w:r>
                      <w:rPr>
                        <w:spacing w:val="-5"/>
                      </w:rPr>
                      <w:instrText xml:space="preserve"> PAGE </w:instrText>
                    </w:r>
                    <w:r>
                      <w:rPr>
                        <w:spacing w:val="-5"/>
                      </w:rPr>
                      <w:fldChar w:fldCharType="separate"/>
                    </w:r>
                    <w:r>
                      <w:rPr>
                        <w:spacing w:val="-5"/>
                      </w:rPr>
                      <w:t>42</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C3490" w:rsidRDefault="007C3490">
      <w:r>
        <w:separator/>
      </w:r>
    </w:p>
  </w:footnote>
  <w:footnote w:type="continuationSeparator" w:id="0">
    <w:p w:rsidR="007C3490" w:rsidRDefault="007C349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9BCE0ACF"/>
    <w:multiLevelType w:val="multilevel"/>
    <w:tmpl w:val="9BCE0ACF"/>
    <w:lvl w:ilvl="0">
      <w:start w:val="1"/>
      <w:numFmt w:val="decimal"/>
      <w:lvlText w:val="%1."/>
      <w:lvlJc w:val="left"/>
      <w:pPr>
        <w:ind w:left="428" w:hanging="285"/>
        <w:jc w:val="left"/>
      </w:pPr>
      <w:rPr>
        <w:rFonts w:ascii="Times New Roman" w:eastAsia="Times New Roman" w:hAnsi="Times New Roman" w:cs="Times New Roman" w:hint="default"/>
        <w:b w:val="0"/>
        <w:bCs w:val="0"/>
        <w:i w:val="0"/>
        <w:iCs w:val="0"/>
        <w:spacing w:val="0"/>
        <w:w w:val="100"/>
        <w:sz w:val="20"/>
        <w:szCs w:val="20"/>
        <w:lang w:val="ms" w:eastAsia="en-US" w:bidi="ar-SA"/>
      </w:rPr>
    </w:lvl>
    <w:lvl w:ilvl="1">
      <w:numFmt w:val="bullet"/>
      <w:lvlText w:val="•"/>
      <w:lvlJc w:val="left"/>
      <w:pPr>
        <w:ind w:left="623" w:hanging="285"/>
      </w:pPr>
      <w:rPr>
        <w:rFonts w:hint="default"/>
        <w:lang w:val="ms" w:eastAsia="en-US" w:bidi="ar-SA"/>
      </w:rPr>
    </w:lvl>
    <w:lvl w:ilvl="2">
      <w:numFmt w:val="bullet"/>
      <w:lvlText w:val="•"/>
      <w:lvlJc w:val="left"/>
      <w:pPr>
        <w:ind w:left="827" w:hanging="285"/>
      </w:pPr>
      <w:rPr>
        <w:rFonts w:hint="default"/>
        <w:lang w:val="ms" w:eastAsia="en-US" w:bidi="ar-SA"/>
      </w:rPr>
    </w:lvl>
    <w:lvl w:ilvl="3">
      <w:numFmt w:val="bullet"/>
      <w:lvlText w:val="•"/>
      <w:lvlJc w:val="left"/>
      <w:pPr>
        <w:ind w:left="1031" w:hanging="285"/>
      </w:pPr>
      <w:rPr>
        <w:rFonts w:hint="default"/>
        <w:lang w:val="ms" w:eastAsia="en-US" w:bidi="ar-SA"/>
      </w:rPr>
    </w:lvl>
    <w:lvl w:ilvl="4">
      <w:numFmt w:val="bullet"/>
      <w:lvlText w:val="•"/>
      <w:lvlJc w:val="left"/>
      <w:pPr>
        <w:ind w:left="1235" w:hanging="285"/>
      </w:pPr>
      <w:rPr>
        <w:rFonts w:hint="default"/>
        <w:lang w:val="ms" w:eastAsia="en-US" w:bidi="ar-SA"/>
      </w:rPr>
    </w:lvl>
    <w:lvl w:ilvl="5">
      <w:numFmt w:val="bullet"/>
      <w:lvlText w:val="•"/>
      <w:lvlJc w:val="left"/>
      <w:pPr>
        <w:ind w:left="1439" w:hanging="285"/>
      </w:pPr>
      <w:rPr>
        <w:rFonts w:hint="default"/>
        <w:lang w:val="ms" w:eastAsia="en-US" w:bidi="ar-SA"/>
      </w:rPr>
    </w:lvl>
    <w:lvl w:ilvl="6">
      <w:numFmt w:val="bullet"/>
      <w:lvlText w:val="•"/>
      <w:lvlJc w:val="left"/>
      <w:pPr>
        <w:ind w:left="1642" w:hanging="285"/>
      </w:pPr>
      <w:rPr>
        <w:rFonts w:hint="default"/>
        <w:lang w:val="ms" w:eastAsia="en-US" w:bidi="ar-SA"/>
      </w:rPr>
    </w:lvl>
    <w:lvl w:ilvl="7">
      <w:numFmt w:val="bullet"/>
      <w:lvlText w:val="•"/>
      <w:lvlJc w:val="left"/>
      <w:pPr>
        <w:ind w:left="1846" w:hanging="285"/>
      </w:pPr>
      <w:rPr>
        <w:rFonts w:hint="default"/>
        <w:lang w:val="ms" w:eastAsia="en-US" w:bidi="ar-SA"/>
      </w:rPr>
    </w:lvl>
    <w:lvl w:ilvl="8">
      <w:numFmt w:val="bullet"/>
      <w:lvlText w:val="•"/>
      <w:lvlJc w:val="left"/>
      <w:pPr>
        <w:ind w:left="2050" w:hanging="285"/>
      </w:pPr>
      <w:rPr>
        <w:rFonts w:hint="default"/>
        <w:lang w:val="ms" w:eastAsia="en-US" w:bidi="ar-SA"/>
      </w:rPr>
    </w:lvl>
  </w:abstractNum>
  <w:abstractNum w:abstractNumId="1" w15:restartNumberingAfterBreak="0">
    <w:nsid w:val="9F66A7C7"/>
    <w:multiLevelType w:val="multilevel"/>
    <w:tmpl w:val="9F66A7C7"/>
    <w:lvl w:ilvl="0">
      <w:start w:val="1"/>
      <w:numFmt w:val="upperLetter"/>
      <w:lvlText w:val="%1."/>
      <w:lvlJc w:val="left"/>
      <w:pPr>
        <w:ind w:left="1134" w:hanging="425"/>
        <w:jc w:val="left"/>
      </w:pPr>
      <w:rPr>
        <w:rFonts w:ascii="Times New Roman" w:eastAsia="Times New Roman" w:hAnsi="Times New Roman" w:cs="Times New Roman" w:hint="default"/>
        <w:b/>
        <w:bCs/>
        <w:i w:val="0"/>
        <w:iCs w:val="0"/>
        <w:spacing w:val="-1"/>
        <w:w w:val="100"/>
        <w:sz w:val="24"/>
        <w:szCs w:val="24"/>
        <w:lang w:val="ms" w:eastAsia="en-US" w:bidi="ar-SA"/>
      </w:rPr>
    </w:lvl>
    <w:lvl w:ilvl="1">
      <w:start w:val="1"/>
      <w:numFmt w:val="decimal"/>
      <w:lvlText w:val="%2."/>
      <w:lvlJc w:val="left"/>
      <w:pPr>
        <w:ind w:left="1560" w:hanging="425"/>
        <w:jc w:val="left"/>
      </w:pPr>
      <w:rPr>
        <w:rFonts w:ascii="Times New Roman" w:eastAsia="Times New Roman" w:hAnsi="Times New Roman" w:cs="Times New Roman" w:hint="default"/>
        <w:b/>
        <w:bCs/>
        <w:i w:val="0"/>
        <w:iCs w:val="0"/>
        <w:spacing w:val="0"/>
        <w:w w:val="100"/>
        <w:sz w:val="24"/>
        <w:szCs w:val="24"/>
        <w:lang w:val="ms" w:eastAsia="en-US" w:bidi="ar-SA"/>
      </w:rPr>
    </w:lvl>
    <w:lvl w:ilvl="2">
      <w:start w:val="1"/>
      <w:numFmt w:val="lowerLetter"/>
      <w:lvlText w:val="%3."/>
      <w:lvlJc w:val="left"/>
      <w:pPr>
        <w:ind w:left="1985" w:hanging="425"/>
        <w:jc w:val="left"/>
      </w:pPr>
      <w:rPr>
        <w:rFonts w:hint="default"/>
        <w:spacing w:val="0"/>
        <w:w w:val="100"/>
        <w:lang w:val="ms" w:eastAsia="en-US" w:bidi="ar-SA"/>
      </w:rPr>
    </w:lvl>
    <w:lvl w:ilvl="3">
      <w:start w:val="1"/>
      <w:numFmt w:val="decimal"/>
      <w:lvlText w:val="%4)"/>
      <w:lvlJc w:val="left"/>
      <w:pPr>
        <w:ind w:left="2411" w:hanging="425"/>
        <w:jc w:val="left"/>
      </w:pPr>
      <w:rPr>
        <w:rFonts w:ascii="Times New Roman" w:eastAsia="Times New Roman" w:hAnsi="Times New Roman" w:cs="Times New Roman" w:hint="default"/>
        <w:b/>
        <w:bCs/>
        <w:i w:val="0"/>
        <w:iCs w:val="0"/>
        <w:spacing w:val="0"/>
        <w:w w:val="100"/>
        <w:sz w:val="24"/>
        <w:szCs w:val="24"/>
        <w:lang w:val="ms" w:eastAsia="en-US" w:bidi="ar-SA"/>
      </w:rPr>
    </w:lvl>
    <w:lvl w:ilvl="4">
      <w:start w:val="1"/>
      <w:numFmt w:val="lowerLetter"/>
      <w:lvlText w:val="%5)"/>
      <w:lvlJc w:val="left"/>
      <w:pPr>
        <w:ind w:left="2837" w:hanging="425"/>
        <w:jc w:val="left"/>
      </w:pPr>
      <w:rPr>
        <w:rFonts w:ascii="Times New Roman" w:eastAsia="Times New Roman" w:hAnsi="Times New Roman" w:cs="Times New Roman" w:hint="default"/>
        <w:b w:val="0"/>
        <w:bCs w:val="0"/>
        <w:i w:val="0"/>
        <w:iCs w:val="0"/>
        <w:spacing w:val="0"/>
        <w:w w:val="100"/>
        <w:sz w:val="24"/>
        <w:szCs w:val="24"/>
        <w:lang w:val="ms" w:eastAsia="en-US" w:bidi="ar-SA"/>
      </w:rPr>
    </w:lvl>
    <w:lvl w:ilvl="5">
      <w:start w:val="1"/>
      <w:numFmt w:val="decimal"/>
      <w:lvlText w:val="(%6)"/>
      <w:lvlJc w:val="left"/>
      <w:pPr>
        <w:ind w:left="3262" w:hanging="425"/>
        <w:jc w:val="left"/>
      </w:pPr>
      <w:rPr>
        <w:rFonts w:ascii="Times New Roman" w:eastAsia="Times New Roman" w:hAnsi="Times New Roman" w:cs="Times New Roman" w:hint="default"/>
        <w:b w:val="0"/>
        <w:bCs w:val="0"/>
        <w:i w:val="0"/>
        <w:iCs w:val="0"/>
        <w:spacing w:val="0"/>
        <w:w w:val="100"/>
        <w:sz w:val="24"/>
        <w:szCs w:val="24"/>
        <w:lang w:val="ms" w:eastAsia="en-US" w:bidi="ar-SA"/>
      </w:rPr>
    </w:lvl>
    <w:lvl w:ilvl="6">
      <w:numFmt w:val="bullet"/>
      <w:lvlText w:val="•"/>
      <w:lvlJc w:val="left"/>
      <w:pPr>
        <w:ind w:left="2840" w:hanging="425"/>
      </w:pPr>
      <w:rPr>
        <w:rFonts w:hint="default"/>
        <w:lang w:val="ms" w:eastAsia="en-US" w:bidi="ar-SA"/>
      </w:rPr>
    </w:lvl>
    <w:lvl w:ilvl="7">
      <w:numFmt w:val="bullet"/>
      <w:lvlText w:val="•"/>
      <w:lvlJc w:val="left"/>
      <w:pPr>
        <w:ind w:left="2860" w:hanging="425"/>
      </w:pPr>
      <w:rPr>
        <w:rFonts w:hint="default"/>
        <w:lang w:val="ms" w:eastAsia="en-US" w:bidi="ar-SA"/>
      </w:rPr>
    </w:lvl>
    <w:lvl w:ilvl="8">
      <w:numFmt w:val="bullet"/>
      <w:lvlText w:val="•"/>
      <w:lvlJc w:val="left"/>
      <w:pPr>
        <w:ind w:left="3260" w:hanging="425"/>
      </w:pPr>
      <w:rPr>
        <w:rFonts w:hint="default"/>
        <w:lang w:val="ms" w:eastAsia="en-US" w:bidi="ar-SA"/>
      </w:rPr>
    </w:lvl>
  </w:abstractNum>
  <w:abstractNum w:abstractNumId="2" w15:restartNumberingAfterBreak="0">
    <w:nsid w:val="A00A6E11"/>
    <w:multiLevelType w:val="multilevel"/>
    <w:tmpl w:val="A00A6E11"/>
    <w:lvl w:ilvl="0">
      <w:start w:val="1"/>
      <w:numFmt w:val="upperLetter"/>
      <w:lvlText w:val="%1."/>
      <w:lvlJc w:val="left"/>
      <w:pPr>
        <w:ind w:left="1137" w:hanging="425"/>
        <w:jc w:val="left"/>
      </w:pPr>
      <w:rPr>
        <w:rFonts w:ascii="Times New Roman" w:eastAsia="Times New Roman" w:hAnsi="Times New Roman" w:cs="Times New Roman" w:hint="default"/>
        <w:b/>
        <w:bCs/>
        <w:i w:val="0"/>
        <w:iCs w:val="0"/>
        <w:spacing w:val="-1"/>
        <w:w w:val="100"/>
        <w:sz w:val="24"/>
        <w:szCs w:val="24"/>
        <w:lang w:val="ms" w:eastAsia="en-US" w:bidi="ar-SA"/>
      </w:rPr>
    </w:lvl>
    <w:lvl w:ilvl="1">
      <w:start w:val="1"/>
      <w:numFmt w:val="decimal"/>
      <w:lvlText w:val="%2."/>
      <w:lvlJc w:val="left"/>
      <w:pPr>
        <w:ind w:left="1563" w:hanging="432"/>
        <w:jc w:val="left"/>
      </w:pPr>
      <w:rPr>
        <w:rFonts w:ascii="Times New Roman" w:eastAsia="Times New Roman" w:hAnsi="Times New Roman" w:cs="Times New Roman" w:hint="default"/>
        <w:b/>
        <w:bCs/>
        <w:i w:val="0"/>
        <w:iCs w:val="0"/>
        <w:spacing w:val="0"/>
        <w:w w:val="100"/>
        <w:sz w:val="24"/>
        <w:szCs w:val="24"/>
        <w:lang w:val="ms" w:eastAsia="en-US" w:bidi="ar-SA"/>
      </w:rPr>
    </w:lvl>
    <w:lvl w:ilvl="2">
      <w:start w:val="1"/>
      <w:numFmt w:val="lowerLetter"/>
      <w:lvlText w:val="%3."/>
      <w:lvlJc w:val="left"/>
      <w:pPr>
        <w:ind w:left="1987" w:hanging="425"/>
        <w:jc w:val="left"/>
      </w:pPr>
      <w:rPr>
        <w:rFonts w:ascii="Times New Roman" w:eastAsia="Times New Roman" w:hAnsi="Times New Roman" w:cs="Times New Roman" w:hint="default"/>
        <w:b w:val="0"/>
        <w:bCs w:val="0"/>
        <w:i w:val="0"/>
        <w:iCs w:val="0"/>
        <w:spacing w:val="0"/>
        <w:w w:val="100"/>
        <w:sz w:val="24"/>
        <w:szCs w:val="24"/>
        <w:lang w:val="ms" w:eastAsia="en-US" w:bidi="ar-SA"/>
      </w:rPr>
    </w:lvl>
    <w:lvl w:ilvl="3">
      <w:start w:val="1"/>
      <w:numFmt w:val="decimal"/>
      <w:lvlText w:val="%4)"/>
      <w:lvlJc w:val="left"/>
      <w:pPr>
        <w:ind w:left="2413" w:hanging="426"/>
        <w:jc w:val="left"/>
      </w:pPr>
      <w:rPr>
        <w:rFonts w:ascii="Times New Roman" w:eastAsia="Times New Roman" w:hAnsi="Times New Roman" w:cs="Times New Roman" w:hint="default"/>
        <w:b w:val="0"/>
        <w:bCs w:val="0"/>
        <w:i w:val="0"/>
        <w:iCs w:val="0"/>
        <w:spacing w:val="0"/>
        <w:w w:val="100"/>
        <w:sz w:val="24"/>
        <w:szCs w:val="24"/>
        <w:lang w:val="ms" w:eastAsia="en-US" w:bidi="ar-SA"/>
      </w:rPr>
    </w:lvl>
    <w:lvl w:ilvl="4">
      <w:numFmt w:val="bullet"/>
      <w:lvlText w:val="•"/>
      <w:lvlJc w:val="left"/>
      <w:pPr>
        <w:ind w:left="3511" w:hanging="426"/>
      </w:pPr>
      <w:rPr>
        <w:rFonts w:hint="default"/>
        <w:lang w:val="ms" w:eastAsia="en-US" w:bidi="ar-SA"/>
      </w:rPr>
    </w:lvl>
    <w:lvl w:ilvl="5">
      <w:numFmt w:val="bullet"/>
      <w:lvlText w:val="•"/>
      <w:lvlJc w:val="left"/>
      <w:pPr>
        <w:ind w:left="4603" w:hanging="426"/>
      </w:pPr>
      <w:rPr>
        <w:rFonts w:hint="default"/>
        <w:lang w:val="ms" w:eastAsia="en-US" w:bidi="ar-SA"/>
      </w:rPr>
    </w:lvl>
    <w:lvl w:ilvl="6">
      <w:numFmt w:val="bullet"/>
      <w:lvlText w:val="•"/>
      <w:lvlJc w:val="left"/>
      <w:pPr>
        <w:ind w:left="5695" w:hanging="426"/>
      </w:pPr>
      <w:rPr>
        <w:rFonts w:hint="default"/>
        <w:lang w:val="ms" w:eastAsia="en-US" w:bidi="ar-SA"/>
      </w:rPr>
    </w:lvl>
    <w:lvl w:ilvl="7">
      <w:numFmt w:val="bullet"/>
      <w:lvlText w:val="•"/>
      <w:lvlJc w:val="left"/>
      <w:pPr>
        <w:ind w:left="6787" w:hanging="426"/>
      </w:pPr>
      <w:rPr>
        <w:rFonts w:hint="default"/>
        <w:lang w:val="ms" w:eastAsia="en-US" w:bidi="ar-SA"/>
      </w:rPr>
    </w:lvl>
    <w:lvl w:ilvl="8">
      <w:numFmt w:val="bullet"/>
      <w:lvlText w:val="•"/>
      <w:lvlJc w:val="left"/>
      <w:pPr>
        <w:ind w:left="7879" w:hanging="426"/>
      </w:pPr>
      <w:rPr>
        <w:rFonts w:hint="default"/>
        <w:lang w:val="ms" w:eastAsia="en-US" w:bidi="ar-SA"/>
      </w:rPr>
    </w:lvl>
  </w:abstractNum>
  <w:abstractNum w:abstractNumId="3" w15:restartNumberingAfterBreak="0">
    <w:nsid w:val="AD9AFF55"/>
    <w:multiLevelType w:val="multilevel"/>
    <w:tmpl w:val="AD9AFF55"/>
    <w:lvl w:ilvl="0">
      <w:start w:val="1"/>
      <w:numFmt w:val="decimal"/>
      <w:lvlText w:val="%1."/>
      <w:lvlJc w:val="left"/>
      <w:pPr>
        <w:ind w:left="429" w:hanging="285"/>
        <w:jc w:val="left"/>
      </w:pPr>
      <w:rPr>
        <w:rFonts w:ascii="Times New Roman" w:eastAsia="Times New Roman" w:hAnsi="Times New Roman" w:cs="Times New Roman" w:hint="default"/>
        <w:b w:val="0"/>
        <w:bCs w:val="0"/>
        <w:i w:val="0"/>
        <w:iCs w:val="0"/>
        <w:spacing w:val="0"/>
        <w:w w:val="100"/>
        <w:sz w:val="20"/>
        <w:szCs w:val="20"/>
        <w:lang w:val="ms" w:eastAsia="en-US" w:bidi="ar-SA"/>
      </w:rPr>
    </w:lvl>
    <w:lvl w:ilvl="1">
      <w:numFmt w:val="bullet"/>
      <w:lvlText w:val="•"/>
      <w:lvlJc w:val="left"/>
      <w:pPr>
        <w:ind w:left="663" w:hanging="285"/>
      </w:pPr>
      <w:rPr>
        <w:rFonts w:hint="default"/>
        <w:lang w:val="ms" w:eastAsia="en-US" w:bidi="ar-SA"/>
      </w:rPr>
    </w:lvl>
    <w:lvl w:ilvl="2">
      <w:numFmt w:val="bullet"/>
      <w:lvlText w:val="•"/>
      <w:lvlJc w:val="left"/>
      <w:pPr>
        <w:ind w:left="906" w:hanging="285"/>
      </w:pPr>
      <w:rPr>
        <w:rFonts w:hint="default"/>
        <w:lang w:val="ms" w:eastAsia="en-US" w:bidi="ar-SA"/>
      </w:rPr>
    </w:lvl>
    <w:lvl w:ilvl="3">
      <w:numFmt w:val="bullet"/>
      <w:lvlText w:val="•"/>
      <w:lvlJc w:val="left"/>
      <w:pPr>
        <w:ind w:left="1149" w:hanging="285"/>
      </w:pPr>
      <w:rPr>
        <w:rFonts w:hint="default"/>
        <w:lang w:val="ms" w:eastAsia="en-US" w:bidi="ar-SA"/>
      </w:rPr>
    </w:lvl>
    <w:lvl w:ilvl="4">
      <w:numFmt w:val="bullet"/>
      <w:lvlText w:val="•"/>
      <w:lvlJc w:val="left"/>
      <w:pPr>
        <w:ind w:left="1392" w:hanging="285"/>
      </w:pPr>
      <w:rPr>
        <w:rFonts w:hint="default"/>
        <w:lang w:val="ms" w:eastAsia="en-US" w:bidi="ar-SA"/>
      </w:rPr>
    </w:lvl>
    <w:lvl w:ilvl="5">
      <w:numFmt w:val="bullet"/>
      <w:lvlText w:val="•"/>
      <w:lvlJc w:val="left"/>
      <w:pPr>
        <w:ind w:left="1635" w:hanging="285"/>
      </w:pPr>
      <w:rPr>
        <w:rFonts w:hint="default"/>
        <w:lang w:val="ms" w:eastAsia="en-US" w:bidi="ar-SA"/>
      </w:rPr>
    </w:lvl>
    <w:lvl w:ilvl="6">
      <w:numFmt w:val="bullet"/>
      <w:lvlText w:val="•"/>
      <w:lvlJc w:val="left"/>
      <w:pPr>
        <w:ind w:left="1878" w:hanging="285"/>
      </w:pPr>
      <w:rPr>
        <w:rFonts w:hint="default"/>
        <w:lang w:val="ms" w:eastAsia="en-US" w:bidi="ar-SA"/>
      </w:rPr>
    </w:lvl>
    <w:lvl w:ilvl="7">
      <w:numFmt w:val="bullet"/>
      <w:lvlText w:val="•"/>
      <w:lvlJc w:val="left"/>
      <w:pPr>
        <w:ind w:left="2121" w:hanging="285"/>
      </w:pPr>
      <w:rPr>
        <w:rFonts w:hint="default"/>
        <w:lang w:val="ms" w:eastAsia="en-US" w:bidi="ar-SA"/>
      </w:rPr>
    </w:lvl>
    <w:lvl w:ilvl="8">
      <w:numFmt w:val="bullet"/>
      <w:lvlText w:val="•"/>
      <w:lvlJc w:val="left"/>
      <w:pPr>
        <w:ind w:left="2364" w:hanging="285"/>
      </w:pPr>
      <w:rPr>
        <w:rFonts w:hint="default"/>
        <w:lang w:val="ms" w:eastAsia="en-US" w:bidi="ar-SA"/>
      </w:rPr>
    </w:lvl>
  </w:abstractNum>
  <w:abstractNum w:abstractNumId="4" w15:restartNumberingAfterBreak="0">
    <w:nsid w:val="B4EC771D"/>
    <w:multiLevelType w:val="multilevel"/>
    <w:tmpl w:val="B4EC771D"/>
    <w:lvl w:ilvl="0">
      <w:start w:val="1"/>
      <w:numFmt w:val="decimal"/>
      <w:lvlText w:val="(%1)"/>
      <w:lvlJc w:val="left"/>
      <w:pPr>
        <w:ind w:left="2837" w:hanging="426"/>
        <w:jc w:val="left"/>
      </w:pPr>
      <w:rPr>
        <w:rFonts w:ascii="Times New Roman" w:eastAsia="Times New Roman" w:hAnsi="Times New Roman" w:cs="Times New Roman" w:hint="default"/>
        <w:b w:val="0"/>
        <w:bCs w:val="0"/>
        <w:i w:val="0"/>
        <w:iCs w:val="0"/>
        <w:spacing w:val="0"/>
        <w:w w:val="100"/>
        <w:sz w:val="24"/>
        <w:szCs w:val="24"/>
        <w:lang w:val="ms" w:eastAsia="en-US" w:bidi="ar-SA"/>
      </w:rPr>
    </w:lvl>
    <w:lvl w:ilvl="1">
      <w:numFmt w:val="bullet"/>
      <w:lvlText w:val="•"/>
      <w:lvlJc w:val="left"/>
      <w:pPr>
        <w:ind w:left="3562" w:hanging="426"/>
      </w:pPr>
      <w:rPr>
        <w:rFonts w:hint="default"/>
        <w:lang w:val="ms" w:eastAsia="en-US" w:bidi="ar-SA"/>
      </w:rPr>
    </w:lvl>
    <w:lvl w:ilvl="2">
      <w:numFmt w:val="bullet"/>
      <w:lvlText w:val="•"/>
      <w:lvlJc w:val="left"/>
      <w:pPr>
        <w:ind w:left="4284" w:hanging="426"/>
      </w:pPr>
      <w:rPr>
        <w:rFonts w:hint="default"/>
        <w:lang w:val="ms" w:eastAsia="en-US" w:bidi="ar-SA"/>
      </w:rPr>
    </w:lvl>
    <w:lvl w:ilvl="3">
      <w:numFmt w:val="bullet"/>
      <w:lvlText w:val="•"/>
      <w:lvlJc w:val="left"/>
      <w:pPr>
        <w:ind w:left="5007" w:hanging="426"/>
      </w:pPr>
      <w:rPr>
        <w:rFonts w:hint="default"/>
        <w:lang w:val="ms" w:eastAsia="en-US" w:bidi="ar-SA"/>
      </w:rPr>
    </w:lvl>
    <w:lvl w:ilvl="4">
      <w:numFmt w:val="bullet"/>
      <w:lvlText w:val="•"/>
      <w:lvlJc w:val="left"/>
      <w:pPr>
        <w:ind w:left="5729" w:hanging="426"/>
      </w:pPr>
      <w:rPr>
        <w:rFonts w:hint="default"/>
        <w:lang w:val="ms" w:eastAsia="en-US" w:bidi="ar-SA"/>
      </w:rPr>
    </w:lvl>
    <w:lvl w:ilvl="5">
      <w:numFmt w:val="bullet"/>
      <w:lvlText w:val="•"/>
      <w:lvlJc w:val="left"/>
      <w:pPr>
        <w:ind w:left="6451" w:hanging="426"/>
      </w:pPr>
      <w:rPr>
        <w:rFonts w:hint="default"/>
        <w:lang w:val="ms" w:eastAsia="en-US" w:bidi="ar-SA"/>
      </w:rPr>
    </w:lvl>
    <w:lvl w:ilvl="6">
      <w:numFmt w:val="bullet"/>
      <w:lvlText w:val="•"/>
      <w:lvlJc w:val="left"/>
      <w:pPr>
        <w:ind w:left="7174" w:hanging="426"/>
      </w:pPr>
      <w:rPr>
        <w:rFonts w:hint="default"/>
        <w:lang w:val="ms" w:eastAsia="en-US" w:bidi="ar-SA"/>
      </w:rPr>
    </w:lvl>
    <w:lvl w:ilvl="7">
      <w:numFmt w:val="bullet"/>
      <w:lvlText w:val="•"/>
      <w:lvlJc w:val="left"/>
      <w:pPr>
        <w:ind w:left="7896" w:hanging="426"/>
      </w:pPr>
      <w:rPr>
        <w:rFonts w:hint="default"/>
        <w:lang w:val="ms" w:eastAsia="en-US" w:bidi="ar-SA"/>
      </w:rPr>
    </w:lvl>
    <w:lvl w:ilvl="8">
      <w:numFmt w:val="bullet"/>
      <w:lvlText w:val="•"/>
      <w:lvlJc w:val="left"/>
      <w:pPr>
        <w:ind w:left="8618" w:hanging="426"/>
      </w:pPr>
      <w:rPr>
        <w:rFonts w:hint="default"/>
        <w:lang w:val="ms" w:eastAsia="en-US" w:bidi="ar-SA"/>
      </w:rPr>
    </w:lvl>
  </w:abstractNum>
  <w:abstractNum w:abstractNumId="5" w15:restartNumberingAfterBreak="0">
    <w:nsid w:val="B7E25AF0"/>
    <w:multiLevelType w:val="multilevel"/>
    <w:tmpl w:val="B7E25AF0"/>
    <w:lvl w:ilvl="0">
      <w:start w:val="1"/>
      <w:numFmt w:val="decimal"/>
      <w:lvlText w:val="%1."/>
      <w:lvlJc w:val="left"/>
      <w:pPr>
        <w:ind w:left="429" w:hanging="285"/>
        <w:jc w:val="left"/>
      </w:pPr>
      <w:rPr>
        <w:rFonts w:ascii="Times New Roman" w:eastAsia="Times New Roman" w:hAnsi="Times New Roman" w:cs="Times New Roman" w:hint="default"/>
        <w:b w:val="0"/>
        <w:bCs w:val="0"/>
        <w:i w:val="0"/>
        <w:iCs w:val="0"/>
        <w:spacing w:val="0"/>
        <w:w w:val="100"/>
        <w:sz w:val="20"/>
        <w:szCs w:val="20"/>
        <w:lang w:val="ms" w:eastAsia="en-US" w:bidi="ar-SA"/>
      </w:rPr>
    </w:lvl>
    <w:lvl w:ilvl="1">
      <w:numFmt w:val="bullet"/>
      <w:lvlText w:val="•"/>
      <w:lvlJc w:val="left"/>
      <w:pPr>
        <w:ind w:left="663" w:hanging="285"/>
      </w:pPr>
      <w:rPr>
        <w:rFonts w:hint="default"/>
        <w:lang w:val="ms" w:eastAsia="en-US" w:bidi="ar-SA"/>
      </w:rPr>
    </w:lvl>
    <w:lvl w:ilvl="2">
      <w:numFmt w:val="bullet"/>
      <w:lvlText w:val="•"/>
      <w:lvlJc w:val="left"/>
      <w:pPr>
        <w:ind w:left="906" w:hanging="285"/>
      </w:pPr>
      <w:rPr>
        <w:rFonts w:hint="default"/>
        <w:lang w:val="ms" w:eastAsia="en-US" w:bidi="ar-SA"/>
      </w:rPr>
    </w:lvl>
    <w:lvl w:ilvl="3">
      <w:numFmt w:val="bullet"/>
      <w:lvlText w:val="•"/>
      <w:lvlJc w:val="left"/>
      <w:pPr>
        <w:ind w:left="1149" w:hanging="285"/>
      </w:pPr>
      <w:rPr>
        <w:rFonts w:hint="default"/>
        <w:lang w:val="ms" w:eastAsia="en-US" w:bidi="ar-SA"/>
      </w:rPr>
    </w:lvl>
    <w:lvl w:ilvl="4">
      <w:numFmt w:val="bullet"/>
      <w:lvlText w:val="•"/>
      <w:lvlJc w:val="left"/>
      <w:pPr>
        <w:ind w:left="1392" w:hanging="285"/>
      </w:pPr>
      <w:rPr>
        <w:rFonts w:hint="default"/>
        <w:lang w:val="ms" w:eastAsia="en-US" w:bidi="ar-SA"/>
      </w:rPr>
    </w:lvl>
    <w:lvl w:ilvl="5">
      <w:numFmt w:val="bullet"/>
      <w:lvlText w:val="•"/>
      <w:lvlJc w:val="left"/>
      <w:pPr>
        <w:ind w:left="1635" w:hanging="285"/>
      </w:pPr>
      <w:rPr>
        <w:rFonts w:hint="default"/>
        <w:lang w:val="ms" w:eastAsia="en-US" w:bidi="ar-SA"/>
      </w:rPr>
    </w:lvl>
    <w:lvl w:ilvl="6">
      <w:numFmt w:val="bullet"/>
      <w:lvlText w:val="•"/>
      <w:lvlJc w:val="left"/>
      <w:pPr>
        <w:ind w:left="1878" w:hanging="285"/>
      </w:pPr>
      <w:rPr>
        <w:rFonts w:hint="default"/>
        <w:lang w:val="ms" w:eastAsia="en-US" w:bidi="ar-SA"/>
      </w:rPr>
    </w:lvl>
    <w:lvl w:ilvl="7">
      <w:numFmt w:val="bullet"/>
      <w:lvlText w:val="•"/>
      <w:lvlJc w:val="left"/>
      <w:pPr>
        <w:ind w:left="2121" w:hanging="285"/>
      </w:pPr>
      <w:rPr>
        <w:rFonts w:hint="default"/>
        <w:lang w:val="ms" w:eastAsia="en-US" w:bidi="ar-SA"/>
      </w:rPr>
    </w:lvl>
    <w:lvl w:ilvl="8">
      <w:numFmt w:val="bullet"/>
      <w:lvlText w:val="•"/>
      <w:lvlJc w:val="left"/>
      <w:pPr>
        <w:ind w:left="2364" w:hanging="285"/>
      </w:pPr>
      <w:rPr>
        <w:rFonts w:hint="default"/>
        <w:lang w:val="ms" w:eastAsia="en-US" w:bidi="ar-SA"/>
      </w:rPr>
    </w:lvl>
  </w:abstractNum>
  <w:abstractNum w:abstractNumId="6" w15:restartNumberingAfterBreak="0">
    <w:nsid w:val="B96CD43A"/>
    <w:multiLevelType w:val="multilevel"/>
    <w:tmpl w:val="B96CD43A"/>
    <w:lvl w:ilvl="0">
      <w:start w:val="1"/>
      <w:numFmt w:val="decimal"/>
      <w:lvlText w:val="%1."/>
      <w:lvlJc w:val="left"/>
      <w:pPr>
        <w:ind w:left="428" w:hanging="285"/>
        <w:jc w:val="left"/>
      </w:pPr>
      <w:rPr>
        <w:rFonts w:ascii="Times New Roman" w:eastAsia="Times New Roman" w:hAnsi="Times New Roman" w:cs="Times New Roman" w:hint="default"/>
        <w:b w:val="0"/>
        <w:bCs w:val="0"/>
        <w:i w:val="0"/>
        <w:iCs w:val="0"/>
        <w:spacing w:val="0"/>
        <w:w w:val="100"/>
        <w:sz w:val="20"/>
        <w:szCs w:val="20"/>
        <w:lang w:val="ms" w:eastAsia="en-US" w:bidi="ar-SA"/>
      </w:rPr>
    </w:lvl>
    <w:lvl w:ilvl="1">
      <w:numFmt w:val="bullet"/>
      <w:lvlText w:val="•"/>
      <w:lvlJc w:val="left"/>
      <w:pPr>
        <w:ind w:left="623" w:hanging="285"/>
      </w:pPr>
      <w:rPr>
        <w:rFonts w:hint="default"/>
        <w:lang w:val="ms" w:eastAsia="en-US" w:bidi="ar-SA"/>
      </w:rPr>
    </w:lvl>
    <w:lvl w:ilvl="2">
      <w:numFmt w:val="bullet"/>
      <w:lvlText w:val="•"/>
      <w:lvlJc w:val="left"/>
      <w:pPr>
        <w:ind w:left="827" w:hanging="285"/>
      </w:pPr>
      <w:rPr>
        <w:rFonts w:hint="default"/>
        <w:lang w:val="ms" w:eastAsia="en-US" w:bidi="ar-SA"/>
      </w:rPr>
    </w:lvl>
    <w:lvl w:ilvl="3">
      <w:numFmt w:val="bullet"/>
      <w:lvlText w:val="•"/>
      <w:lvlJc w:val="left"/>
      <w:pPr>
        <w:ind w:left="1031" w:hanging="285"/>
      </w:pPr>
      <w:rPr>
        <w:rFonts w:hint="default"/>
        <w:lang w:val="ms" w:eastAsia="en-US" w:bidi="ar-SA"/>
      </w:rPr>
    </w:lvl>
    <w:lvl w:ilvl="4">
      <w:numFmt w:val="bullet"/>
      <w:lvlText w:val="•"/>
      <w:lvlJc w:val="left"/>
      <w:pPr>
        <w:ind w:left="1235" w:hanging="285"/>
      </w:pPr>
      <w:rPr>
        <w:rFonts w:hint="default"/>
        <w:lang w:val="ms" w:eastAsia="en-US" w:bidi="ar-SA"/>
      </w:rPr>
    </w:lvl>
    <w:lvl w:ilvl="5">
      <w:numFmt w:val="bullet"/>
      <w:lvlText w:val="•"/>
      <w:lvlJc w:val="left"/>
      <w:pPr>
        <w:ind w:left="1439" w:hanging="285"/>
      </w:pPr>
      <w:rPr>
        <w:rFonts w:hint="default"/>
        <w:lang w:val="ms" w:eastAsia="en-US" w:bidi="ar-SA"/>
      </w:rPr>
    </w:lvl>
    <w:lvl w:ilvl="6">
      <w:numFmt w:val="bullet"/>
      <w:lvlText w:val="•"/>
      <w:lvlJc w:val="left"/>
      <w:pPr>
        <w:ind w:left="1642" w:hanging="285"/>
      </w:pPr>
      <w:rPr>
        <w:rFonts w:hint="default"/>
        <w:lang w:val="ms" w:eastAsia="en-US" w:bidi="ar-SA"/>
      </w:rPr>
    </w:lvl>
    <w:lvl w:ilvl="7">
      <w:numFmt w:val="bullet"/>
      <w:lvlText w:val="•"/>
      <w:lvlJc w:val="left"/>
      <w:pPr>
        <w:ind w:left="1846" w:hanging="285"/>
      </w:pPr>
      <w:rPr>
        <w:rFonts w:hint="default"/>
        <w:lang w:val="ms" w:eastAsia="en-US" w:bidi="ar-SA"/>
      </w:rPr>
    </w:lvl>
    <w:lvl w:ilvl="8">
      <w:numFmt w:val="bullet"/>
      <w:lvlText w:val="•"/>
      <w:lvlJc w:val="left"/>
      <w:pPr>
        <w:ind w:left="2050" w:hanging="285"/>
      </w:pPr>
      <w:rPr>
        <w:rFonts w:hint="default"/>
        <w:lang w:val="ms" w:eastAsia="en-US" w:bidi="ar-SA"/>
      </w:rPr>
    </w:lvl>
  </w:abstractNum>
  <w:abstractNum w:abstractNumId="7" w15:restartNumberingAfterBreak="0">
    <w:nsid w:val="BF205925"/>
    <w:multiLevelType w:val="multilevel"/>
    <w:tmpl w:val="BF205925"/>
    <w:lvl w:ilvl="0">
      <w:start w:val="1"/>
      <w:numFmt w:val="upperLetter"/>
      <w:lvlText w:val="%1."/>
      <w:lvlJc w:val="left"/>
      <w:pPr>
        <w:ind w:left="1702" w:hanging="567"/>
        <w:jc w:val="left"/>
      </w:pPr>
      <w:rPr>
        <w:rFonts w:ascii="Times New Roman" w:eastAsia="Times New Roman" w:hAnsi="Times New Roman" w:cs="Times New Roman" w:hint="default"/>
        <w:b w:val="0"/>
        <w:bCs w:val="0"/>
        <w:i w:val="0"/>
        <w:iCs w:val="0"/>
        <w:spacing w:val="-1"/>
        <w:w w:val="100"/>
        <w:sz w:val="24"/>
        <w:szCs w:val="24"/>
        <w:lang w:val="ms" w:eastAsia="en-US" w:bidi="ar-SA"/>
      </w:rPr>
    </w:lvl>
    <w:lvl w:ilvl="1">
      <w:numFmt w:val="bullet"/>
      <w:lvlText w:val="•"/>
      <w:lvlJc w:val="left"/>
      <w:pPr>
        <w:ind w:left="2536" w:hanging="567"/>
      </w:pPr>
      <w:rPr>
        <w:rFonts w:hint="default"/>
        <w:lang w:val="ms" w:eastAsia="en-US" w:bidi="ar-SA"/>
      </w:rPr>
    </w:lvl>
    <w:lvl w:ilvl="2">
      <w:numFmt w:val="bullet"/>
      <w:lvlText w:val="•"/>
      <w:lvlJc w:val="left"/>
      <w:pPr>
        <w:ind w:left="3372" w:hanging="567"/>
      </w:pPr>
      <w:rPr>
        <w:rFonts w:hint="default"/>
        <w:lang w:val="ms" w:eastAsia="en-US" w:bidi="ar-SA"/>
      </w:rPr>
    </w:lvl>
    <w:lvl w:ilvl="3">
      <w:numFmt w:val="bullet"/>
      <w:lvlText w:val="•"/>
      <w:lvlJc w:val="left"/>
      <w:pPr>
        <w:ind w:left="4209" w:hanging="567"/>
      </w:pPr>
      <w:rPr>
        <w:rFonts w:hint="default"/>
        <w:lang w:val="ms" w:eastAsia="en-US" w:bidi="ar-SA"/>
      </w:rPr>
    </w:lvl>
    <w:lvl w:ilvl="4">
      <w:numFmt w:val="bullet"/>
      <w:lvlText w:val="•"/>
      <w:lvlJc w:val="left"/>
      <w:pPr>
        <w:ind w:left="5045" w:hanging="567"/>
      </w:pPr>
      <w:rPr>
        <w:rFonts w:hint="default"/>
        <w:lang w:val="ms" w:eastAsia="en-US" w:bidi="ar-SA"/>
      </w:rPr>
    </w:lvl>
    <w:lvl w:ilvl="5">
      <w:numFmt w:val="bullet"/>
      <w:lvlText w:val="•"/>
      <w:lvlJc w:val="left"/>
      <w:pPr>
        <w:ind w:left="5881" w:hanging="567"/>
      </w:pPr>
      <w:rPr>
        <w:rFonts w:hint="default"/>
        <w:lang w:val="ms" w:eastAsia="en-US" w:bidi="ar-SA"/>
      </w:rPr>
    </w:lvl>
    <w:lvl w:ilvl="6">
      <w:numFmt w:val="bullet"/>
      <w:lvlText w:val="•"/>
      <w:lvlJc w:val="left"/>
      <w:pPr>
        <w:ind w:left="6718" w:hanging="567"/>
      </w:pPr>
      <w:rPr>
        <w:rFonts w:hint="default"/>
        <w:lang w:val="ms" w:eastAsia="en-US" w:bidi="ar-SA"/>
      </w:rPr>
    </w:lvl>
    <w:lvl w:ilvl="7">
      <w:numFmt w:val="bullet"/>
      <w:lvlText w:val="•"/>
      <w:lvlJc w:val="left"/>
      <w:pPr>
        <w:ind w:left="7554" w:hanging="567"/>
      </w:pPr>
      <w:rPr>
        <w:rFonts w:hint="default"/>
        <w:lang w:val="ms" w:eastAsia="en-US" w:bidi="ar-SA"/>
      </w:rPr>
    </w:lvl>
    <w:lvl w:ilvl="8">
      <w:numFmt w:val="bullet"/>
      <w:lvlText w:val="•"/>
      <w:lvlJc w:val="left"/>
      <w:pPr>
        <w:ind w:left="8390" w:hanging="567"/>
      </w:pPr>
      <w:rPr>
        <w:rFonts w:hint="default"/>
        <w:lang w:val="ms" w:eastAsia="en-US" w:bidi="ar-SA"/>
      </w:rPr>
    </w:lvl>
  </w:abstractNum>
  <w:abstractNum w:abstractNumId="8" w15:restartNumberingAfterBreak="0">
    <w:nsid w:val="C8C6A630"/>
    <w:multiLevelType w:val="multilevel"/>
    <w:tmpl w:val="C8C6A630"/>
    <w:lvl w:ilvl="0">
      <w:start w:val="1"/>
      <w:numFmt w:val="lowerLetter"/>
      <w:lvlText w:val="%1)"/>
      <w:lvlJc w:val="left"/>
      <w:pPr>
        <w:ind w:left="2771" w:hanging="360"/>
        <w:jc w:val="left"/>
      </w:pPr>
      <w:rPr>
        <w:rFonts w:ascii="Times New Roman" w:eastAsia="Times New Roman" w:hAnsi="Times New Roman" w:cs="Times New Roman" w:hint="default"/>
        <w:b w:val="0"/>
        <w:bCs w:val="0"/>
        <w:i w:val="0"/>
        <w:iCs w:val="0"/>
        <w:spacing w:val="0"/>
        <w:w w:val="100"/>
        <w:sz w:val="24"/>
        <w:szCs w:val="24"/>
        <w:lang w:val="ms" w:eastAsia="en-US" w:bidi="ar-SA"/>
      </w:rPr>
    </w:lvl>
    <w:lvl w:ilvl="1">
      <w:numFmt w:val="bullet"/>
      <w:lvlText w:val="•"/>
      <w:lvlJc w:val="left"/>
      <w:pPr>
        <w:ind w:left="3508" w:hanging="360"/>
      </w:pPr>
      <w:rPr>
        <w:rFonts w:hint="default"/>
        <w:lang w:val="ms" w:eastAsia="en-US" w:bidi="ar-SA"/>
      </w:rPr>
    </w:lvl>
    <w:lvl w:ilvl="2">
      <w:numFmt w:val="bullet"/>
      <w:lvlText w:val="•"/>
      <w:lvlJc w:val="left"/>
      <w:pPr>
        <w:ind w:left="4236" w:hanging="360"/>
      </w:pPr>
      <w:rPr>
        <w:rFonts w:hint="default"/>
        <w:lang w:val="ms" w:eastAsia="en-US" w:bidi="ar-SA"/>
      </w:rPr>
    </w:lvl>
    <w:lvl w:ilvl="3">
      <w:numFmt w:val="bullet"/>
      <w:lvlText w:val="•"/>
      <w:lvlJc w:val="left"/>
      <w:pPr>
        <w:ind w:left="4965" w:hanging="360"/>
      </w:pPr>
      <w:rPr>
        <w:rFonts w:hint="default"/>
        <w:lang w:val="ms" w:eastAsia="en-US" w:bidi="ar-SA"/>
      </w:rPr>
    </w:lvl>
    <w:lvl w:ilvl="4">
      <w:numFmt w:val="bullet"/>
      <w:lvlText w:val="•"/>
      <w:lvlJc w:val="left"/>
      <w:pPr>
        <w:ind w:left="5693" w:hanging="360"/>
      </w:pPr>
      <w:rPr>
        <w:rFonts w:hint="default"/>
        <w:lang w:val="ms" w:eastAsia="en-US" w:bidi="ar-SA"/>
      </w:rPr>
    </w:lvl>
    <w:lvl w:ilvl="5">
      <w:numFmt w:val="bullet"/>
      <w:lvlText w:val="•"/>
      <w:lvlJc w:val="left"/>
      <w:pPr>
        <w:ind w:left="6421" w:hanging="360"/>
      </w:pPr>
      <w:rPr>
        <w:rFonts w:hint="default"/>
        <w:lang w:val="ms" w:eastAsia="en-US" w:bidi="ar-SA"/>
      </w:rPr>
    </w:lvl>
    <w:lvl w:ilvl="6">
      <w:numFmt w:val="bullet"/>
      <w:lvlText w:val="•"/>
      <w:lvlJc w:val="left"/>
      <w:pPr>
        <w:ind w:left="7150" w:hanging="360"/>
      </w:pPr>
      <w:rPr>
        <w:rFonts w:hint="default"/>
        <w:lang w:val="ms" w:eastAsia="en-US" w:bidi="ar-SA"/>
      </w:rPr>
    </w:lvl>
    <w:lvl w:ilvl="7">
      <w:numFmt w:val="bullet"/>
      <w:lvlText w:val="•"/>
      <w:lvlJc w:val="left"/>
      <w:pPr>
        <w:ind w:left="7878" w:hanging="360"/>
      </w:pPr>
      <w:rPr>
        <w:rFonts w:hint="default"/>
        <w:lang w:val="ms" w:eastAsia="en-US" w:bidi="ar-SA"/>
      </w:rPr>
    </w:lvl>
    <w:lvl w:ilvl="8">
      <w:numFmt w:val="bullet"/>
      <w:lvlText w:val="•"/>
      <w:lvlJc w:val="left"/>
      <w:pPr>
        <w:ind w:left="8606" w:hanging="360"/>
      </w:pPr>
      <w:rPr>
        <w:rFonts w:hint="default"/>
        <w:lang w:val="ms" w:eastAsia="en-US" w:bidi="ar-SA"/>
      </w:rPr>
    </w:lvl>
  </w:abstractNum>
  <w:abstractNum w:abstractNumId="9" w15:restartNumberingAfterBreak="0">
    <w:nsid w:val="CF092B84"/>
    <w:multiLevelType w:val="multilevel"/>
    <w:tmpl w:val="CF092B84"/>
    <w:lvl w:ilvl="0">
      <w:start w:val="1"/>
      <w:numFmt w:val="upperLetter"/>
      <w:lvlText w:val="%1."/>
      <w:lvlJc w:val="left"/>
      <w:pPr>
        <w:ind w:left="1702" w:hanging="567"/>
        <w:jc w:val="left"/>
      </w:pPr>
      <w:rPr>
        <w:rFonts w:ascii="Times New Roman" w:eastAsia="Times New Roman" w:hAnsi="Times New Roman" w:cs="Times New Roman" w:hint="default"/>
        <w:b w:val="0"/>
        <w:bCs w:val="0"/>
        <w:i w:val="0"/>
        <w:iCs w:val="0"/>
        <w:spacing w:val="-1"/>
        <w:w w:val="100"/>
        <w:sz w:val="24"/>
        <w:szCs w:val="24"/>
        <w:lang w:val="ms" w:eastAsia="en-US" w:bidi="ar-SA"/>
      </w:rPr>
    </w:lvl>
    <w:lvl w:ilvl="1">
      <w:numFmt w:val="bullet"/>
      <w:lvlText w:val="•"/>
      <w:lvlJc w:val="left"/>
      <w:pPr>
        <w:ind w:left="2536" w:hanging="567"/>
      </w:pPr>
      <w:rPr>
        <w:rFonts w:hint="default"/>
        <w:lang w:val="ms" w:eastAsia="en-US" w:bidi="ar-SA"/>
      </w:rPr>
    </w:lvl>
    <w:lvl w:ilvl="2">
      <w:numFmt w:val="bullet"/>
      <w:lvlText w:val="•"/>
      <w:lvlJc w:val="left"/>
      <w:pPr>
        <w:ind w:left="3372" w:hanging="567"/>
      </w:pPr>
      <w:rPr>
        <w:rFonts w:hint="default"/>
        <w:lang w:val="ms" w:eastAsia="en-US" w:bidi="ar-SA"/>
      </w:rPr>
    </w:lvl>
    <w:lvl w:ilvl="3">
      <w:numFmt w:val="bullet"/>
      <w:lvlText w:val="•"/>
      <w:lvlJc w:val="left"/>
      <w:pPr>
        <w:ind w:left="4209" w:hanging="567"/>
      </w:pPr>
      <w:rPr>
        <w:rFonts w:hint="default"/>
        <w:lang w:val="ms" w:eastAsia="en-US" w:bidi="ar-SA"/>
      </w:rPr>
    </w:lvl>
    <w:lvl w:ilvl="4">
      <w:numFmt w:val="bullet"/>
      <w:lvlText w:val="•"/>
      <w:lvlJc w:val="left"/>
      <w:pPr>
        <w:ind w:left="5045" w:hanging="567"/>
      </w:pPr>
      <w:rPr>
        <w:rFonts w:hint="default"/>
        <w:lang w:val="ms" w:eastAsia="en-US" w:bidi="ar-SA"/>
      </w:rPr>
    </w:lvl>
    <w:lvl w:ilvl="5">
      <w:numFmt w:val="bullet"/>
      <w:lvlText w:val="•"/>
      <w:lvlJc w:val="left"/>
      <w:pPr>
        <w:ind w:left="5881" w:hanging="567"/>
      </w:pPr>
      <w:rPr>
        <w:rFonts w:hint="default"/>
        <w:lang w:val="ms" w:eastAsia="en-US" w:bidi="ar-SA"/>
      </w:rPr>
    </w:lvl>
    <w:lvl w:ilvl="6">
      <w:numFmt w:val="bullet"/>
      <w:lvlText w:val="•"/>
      <w:lvlJc w:val="left"/>
      <w:pPr>
        <w:ind w:left="6718" w:hanging="567"/>
      </w:pPr>
      <w:rPr>
        <w:rFonts w:hint="default"/>
        <w:lang w:val="ms" w:eastAsia="en-US" w:bidi="ar-SA"/>
      </w:rPr>
    </w:lvl>
    <w:lvl w:ilvl="7">
      <w:numFmt w:val="bullet"/>
      <w:lvlText w:val="•"/>
      <w:lvlJc w:val="left"/>
      <w:pPr>
        <w:ind w:left="7554" w:hanging="567"/>
      </w:pPr>
      <w:rPr>
        <w:rFonts w:hint="default"/>
        <w:lang w:val="ms" w:eastAsia="en-US" w:bidi="ar-SA"/>
      </w:rPr>
    </w:lvl>
    <w:lvl w:ilvl="8">
      <w:numFmt w:val="bullet"/>
      <w:lvlText w:val="•"/>
      <w:lvlJc w:val="left"/>
      <w:pPr>
        <w:ind w:left="8390" w:hanging="567"/>
      </w:pPr>
      <w:rPr>
        <w:rFonts w:hint="default"/>
        <w:lang w:val="ms" w:eastAsia="en-US" w:bidi="ar-SA"/>
      </w:rPr>
    </w:lvl>
  </w:abstractNum>
  <w:abstractNum w:abstractNumId="10" w15:restartNumberingAfterBreak="0">
    <w:nsid w:val="D646403D"/>
    <w:multiLevelType w:val="multilevel"/>
    <w:tmpl w:val="D646403D"/>
    <w:lvl w:ilvl="0">
      <w:start w:val="1"/>
      <w:numFmt w:val="upperLetter"/>
      <w:lvlText w:val="%1."/>
      <w:lvlJc w:val="left"/>
      <w:pPr>
        <w:ind w:left="1135" w:hanging="426"/>
        <w:jc w:val="left"/>
      </w:pPr>
      <w:rPr>
        <w:rFonts w:ascii="Times New Roman" w:eastAsia="Times New Roman" w:hAnsi="Times New Roman" w:cs="Times New Roman" w:hint="default"/>
        <w:b/>
        <w:bCs/>
        <w:i w:val="0"/>
        <w:iCs w:val="0"/>
        <w:spacing w:val="-1"/>
        <w:w w:val="100"/>
        <w:sz w:val="24"/>
        <w:szCs w:val="24"/>
        <w:lang w:val="ms" w:eastAsia="en-US" w:bidi="ar-SA"/>
      </w:rPr>
    </w:lvl>
    <w:lvl w:ilvl="1">
      <w:start w:val="1"/>
      <w:numFmt w:val="decimal"/>
      <w:lvlText w:val="%2."/>
      <w:lvlJc w:val="left"/>
      <w:pPr>
        <w:ind w:left="1560" w:hanging="426"/>
        <w:jc w:val="left"/>
      </w:pPr>
      <w:rPr>
        <w:rFonts w:ascii="Times New Roman" w:eastAsia="Times New Roman" w:hAnsi="Times New Roman" w:cs="Times New Roman" w:hint="default"/>
        <w:b/>
        <w:bCs/>
        <w:i w:val="0"/>
        <w:iCs w:val="0"/>
        <w:spacing w:val="0"/>
        <w:w w:val="100"/>
        <w:sz w:val="24"/>
        <w:szCs w:val="24"/>
        <w:lang w:val="ms" w:eastAsia="en-US" w:bidi="ar-SA"/>
      </w:rPr>
    </w:lvl>
    <w:lvl w:ilvl="2">
      <w:start w:val="1"/>
      <w:numFmt w:val="lowerLetter"/>
      <w:lvlText w:val="%3."/>
      <w:lvlJc w:val="left"/>
      <w:pPr>
        <w:ind w:left="1985" w:hanging="425"/>
        <w:jc w:val="left"/>
      </w:pPr>
      <w:rPr>
        <w:rFonts w:hint="default"/>
        <w:spacing w:val="0"/>
        <w:w w:val="100"/>
        <w:lang w:val="ms" w:eastAsia="en-US" w:bidi="ar-SA"/>
      </w:rPr>
    </w:lvl>
    <w:lvl w:ilvl="3">
      <w:start w:val="1"/>
      <w:numFmt w:val="decimal"/>
      <w:lvlText w:val="%4)"/>
      <w:lvlJc w:val="left"/>
      <w:pPr>
        <w:ind w:left="2411" w:hanging="426"/>
        <w:jc w:val="left"/>
      </w:pPr>
      <w:rPr>
        <w:rFonts w:hint="default"/>
        <w:spacing w:val="0"/>
        <w:w w:val="100"/>
        <w:lang w:val="ms" w:eastAsia="en-US" w:bidi="ar-SA"/>
      </w:rPr>
    </w:lvl>
    <w:lvl w:ilvl="4">
      <w:start w:val="1"/>
      <w:numFmt w:val="lowerLetter"/>
      <w:lvlText w:val="%5)"/>
      <w:lvlJc w:val="left"/>
      <w:pPr>
        <w:ind w:left="2836" w:hanging="426"/>
        <w:jc w:val="left"/>
      </w:pPr>
      <w:rPr>
        <w:rFonts w:ascii="Times New Roman" w:eastAsia="Times New Roman" w:hAnsi="Times New Roman" w:cs="Times New Roman" w:hint="default"/>
        <w:b w:val="0"/>
        <w:bCs w:val="0"/>
        <w:i w:val="0"/>
        <w:iCs w:val="0"/>
        <w:spacing w:val="0"/>
        <w:w w:val="100"/>
        <w:sz w:val="24"/>
        <w:szCs w:val="24"/>
        <w:lang w:val="ms" w:eastAsia="en-US" w:bidi="ar-SA"/>
      </w:rPr>
    </w:lvl>
    <w:lvl w:ilvl="5">
      <w:start w:val="1"/>
      <w:numFmt w:val="decimal"/>
      <w:lvlText w:val="(%6)"/>
      <w:lvlJc w:val="left"/>
      <w:pPr>
        <w:ind w:left="3261" w:hanging="426"/>
        <w:jc w:val="left"/>
      </w:pPr>
      <w:rPr>
        <w:rFonts w:ascii="Times New Roman" w:eastAsia="Times New Roman" w:hAnsi="Times New Roman" w:cs="Times New Roman" w:hint="default"/>
        <w:b w:val="0"/>
        <w:bCs w:val="0"/>
        <w:i w:val="0"/>
        <w:iCs w:val="0"/>
        <w:spacing w:val="0"/>
        <w:w w:val="100"/>
        <w:sz w:val="24"/>
        <w:szCs w:val="24"/>
        <w:lang w:val="ms" w:eastAsia="en-US" w:bidi="ar-SA"/>
      </w:rPr>
    </w:lvl>
    <w:lvl w:ilvl="6">
      <w:numFmt w:val="bullet"/>
      <w:lvlText w:val="•"/>
      <w:lvlJc w:val="left"/>
      <w:pPr>
        <w:ind w:left="4620" w:hanging="426"/>
      </w:pPr>
      <w:rPr>
        <w:rFonts w:hint="default"/>
        <w:lang w:val="ms" w:eastAsia="en-US" w:bidi="ar-SA"/>
      </w:rPr>
    </w:lvl>
    <w:lvl w:ilvl="7">
      <w:numFmt w:val="bullet"/>
      <w:lvlText w:val="•"/>
      <w:lvlJc w:val="left"/>
      <w:pPr>
        <w:ind w:left="5981" w:hanging="426"/>
      </w:pPr>
      <w:rPr>
        <w:rFonts w:hint="default"/>
        <w:lang w:val="ms" w:eastAsia="en-US" w:bidi="ar-SA"/>
      </w:rPr>
    </w:lvl>
    <w:lvl w:ilvl="8">
      <w:numFmt w:val="bullet"/>
      <w:lvlText w:val="•"/>
      <w:lvlJc w:val="left"/>
      <w:pPr>
        <w:ind w:left="7342" w:hanging="426"/>
      </w:pPr>
      <w:rPr>
        <w:rFonts w:hint="default"/>
        <w:lang w:val="ms" w:eastAsia="en-US" w:bidi="ar-SA"/>
      </w:rPr>
    </w:lvl>
  </w:abstractNum>
  <w:abstractNum w:abstractNumId="11" w15:restartNumberingAfterBreak="0">
    <w:nsid w:val="0053208E"/>
    <w:multiLevelType w:val="multilevel"/>
    <w:tmpl w:val="0053208E"/>
    <w:lvl w:ilvl="0">
      <w:start w:val="1"/>
      <w:numFmt w:val="decimal"/>
      <w:lvlText w:val="%1."/>
      <w:lvlJc w:val="left"/>
      <w:pPr>
        <w:ind w:left="1134" w:hanging="425"/>
        <w:jc w:val="left"/>
      </w:pPr>
      <w:rPr>
        <w:rFonts w:ascii="Times New Roman" w:eastAsia="Times New Roman" w:hAnsi="Times New Roman" w:cs="Times New Roman" w:hint="default"/>
        <w:b w:val="0"/>
        <w:bCs w:val="0"/>
        <w:i w:val="0"/>
        <w:iCs w:val="0"/>
        <w:spacing w:val="0"/>
        <w:w w:val="100"/>
        <w:sz w:val="24"/>
        <w:szCs w:val="24"/>
        <w:lang w:val="ms" w:eastAsia="en-US" w:bidi="ar-SA"/>
      </w:rPr>
    </w:lvl>
    <w:lvl w:ilvl="1">
      <w:start w:val="5"/>
      <w:numFmt w:val="upperLetter"/>
      <w:lvlText w:val="%2."/>
      <w:lvlJc w:val="left"/>
      <w:pPr>
        <w:ind w:left="1702" w:hanging="567"/>
        <w:jc w:val="left"/>
      </w:pPr>
      <w:rPr>
        <w:rFonts w:ascii="Times New Roman" w:eastAsia="Times New Roman" w:hAnsi="Times New Roman" w:cs="Times New Roman" w:hint="default"/>
        <w:b w:val="0"/>
        <w:bCs w:val="0"/>
        <w:i w:val="0"/>
        <w:iCs w:val="0"/>
        <w:spacing w:val="-1"/>
        <w:w w:val="100"/>
        <w:sz w:val="24"/>
        <w:szCs w:val="24"/>
        <w:lang w:val="ms" w:eastAsia="en-US" w:bidi="ar-SA"/>
      </w:rPr>
    </w:lvl>
    <w:lvl w:ilvl="2">
      <w:numFmt w:val="bullet"/>
      <w:lvlText w:val="•"/>
      <w:lvlJc w:val="left"/>
      <w:pPr>
        <w:ind w:left="2629" w:hanging="567"/>
      </w:pPr>
      <w:rPr>
        <w:rFonts w:hint="default"/>
        <w:lang w:val="ms" w:eastAsia="en-US" w:bidi="ar-SA"/>
      </w:rPr>
    </w:lvl>
    <w:lvl w:ilvl="3">
      <w:numFmt w:val="bullet"/>
      <w:lvlText w:val="•"/>
      <w:lvlJc w:val="left"/>
      <w:pPr>
        <w:ind w:left="3558" w:hanging="567"/>
      </w:pPr>
      <w:rPr>
        <w:rFonts w:hint="default"/>
        <w:lang w:val="ms" w:eastAsia="en-US" w:bidi="ar-SA"/>
      </w:rPr>
    </w:lvl>
    <w:lvl w:ilvl="4">
      <w:numFmt w:val="bullet"/>
      <w:lvlText w:val="•"/>
      <w:lvlJc w:val="left"/>
      <w:pPr>
        <w:ind w:left="4487" w:hanging="567"/>
      </w:pPr>
      <w:rPr>
        <w:rFonts w:hint="default"/>
        <w:lang w:val="ms" w:eastAsia="en-US" w:bidi="ar-SA"/>
      </w:rPr>
    </w:lvl>
    <w:lvl w:ilvl="5">
      <w:numFmt w:val="bullet"/>
      <w:lvlText w:val="•"/>
      <w:lvlJc w:val="left"/>
      <w:pPr>
        <w:ind w:left="5417" w:hanging="567"/>
      </w:pPr>
      <w:rPr>
        <w:rFonts w:hint="default"/>
        <w:lang w:val="ms" w:eastAsia="en-US" w:bidi="ar-SA"/>
      </w:rPr>
    </w:lvl>
    <w:lvl w:ilvl="6">
      <w:numFmt w:val="bullet"/>
      <w:lvlText w:val="•"/>
      <w:lvlJc w:val="left"/>
      <w:pPr>
        <w:ind w:left="6346" w:hanging="567"/>
      </w:pPr>
      <w:rPr>
        <w:rFonts w:hint="default"/>
        <w:lang w:val="ms" w:eastAsia="en-US" w:bidi="ar-SA"/>
      </w:rPr>
    </w:lvl>
    <w:lvl w:ilvl="7">
      <w:numFmt w:val="bullet"/>
      <w:lvlText w:val="•"/>
      <w:lvlJc w:val="left"/>
      <w:pPr>
        <w:ind w:left="7275" w:hanging="567"/>
      </w:pPr>
      <w:rPr>
        <w:rFonts w:hint="default"/>
        <w:lang w:val="ms" w:eastAsia="en-US" w:bidi="ar-SA"/>
      </w:rPr>
    </w:lvl>
    <w:lvl w:ilvl="8">
      <w:numFmt w:val="bullet"/>
      <w:lvlText w:val="•"/>
      <w:lvlJc w:val="left"/>
      <w:pPr>
        <w:ind w:left="8204" w:hanging="567"/>
      </w:pPr>
      <w:rPr>
        <w:rFonts w:hint="default"/>
        <w:lang w:val="ms" w:eastAsia="en-US" w:bidi="ar-SA"/>
      </w:rPr>
    </w:lvl>
  </w:abstractNum>
  <w:abstractNum w:abstractNumId="12" w15:restartNumberingAfterBreak="0">
    <w:nsid w:val="0CEF4C87"/>
    <w:multiLevelType w:val="multilevel"/>
    <w:tmpl w:val="0CEF4C87"/>
    <w:lvl w:ilvl="0">
      <w:start w:val="1"/>
      <w:numFmt w:val="decimal"/>
      <w:lvlText w:val="%1."/>
      <w:lvlJc w:val="left"/>
      <w:pPr>
        <w:ind w:left="429" w:hanging="285"/>
        <w:jc w:val="left"/>
      </w:pPr>
      <w:rPr>
        <w:rFonts w:ascii="Times New Roman" w:eastAsia="Times New Roman" w:hAnsi="Times New Roman" w:cs="Times New Roman" w:hint="default"/>
        <w:b w:val="0"/>
        <w:bCs w:val="0"/>
        <w:i w:val="0"/>
        <w:iCs w:val="0"/>
        <w:spacing w:val="0"/>
        <w:w w:val="100"/>
        <w:sz w:val="20"/>
        <w:szCs w:val="20"/>
        <w:lang w:val="ms" w:eastAsia="en-US" w:bidi="ar-SA"/>
      </w:rPr>
    </w:lvl>
    <w:lvl w:ilvl="1">
      <w:numFmt w:val="bullet"/>
      <w:lvlText w:val="•"/>
      <w:lvlJc w:val="left"/>
      <w:pPr>
        <w:ind w:left="652" w:hanging="285"/>
      </w:pPr>
      <w:rPr>
        <w:rFonts w:hint="default"/>
        <w:lang w:val="ms" w:eastAsia="en-US" w:bidi="ar-SA"/>
      </w:rPr>
    </w:lvl>
    <w:lvl w:ilvl="2">
      <w:numFmt w:val="bullet"/>
      <w:lvlText w:val="•"/>
      <w:lvlJc w:val="left"/>
      <w:pPr>
        <w:ind w:left="885" w:hanging="285"/>
      </w:pPr>
      <w:rPr>
        <w:rFonts w:hint="default"/>
        <w:lang w:val="ms" w:eastAsia="en-US" w:bidi="ar-SA"/>
      </w:rPr>
    </w:lvl>
    <w:lvl w:ilvl="3">
      <w:numFmt w:val="bullet"/>
      <w:lvlText w:val="•"/>
      <w:lvlJc w:val="left"/>
      <w:pPr>
        <w:ind w:left="1117" w:hanging="285"/>
      </w:pPr>
      <w:rPr>
        <w:rFonts w:hint="default"/>
        <w:lang w:val="ms" w:eastAsia="en-US" w:bidi="ar-SA"/>
      </w:rPr>
    </w:lvl>
    <w:lvl w:ilvl="4">
      <w:numFmt w:val="bullet"/>
      <w:lvlText w:val="•"/>
      <w:lvlJc w:val="left"/>
      <w:pPr>
        <w:ind w:left="1350" w:hanging="285"/>
      </w:pPr>
      <w:rPr>
        <w:rFonts w:hint="default"/>
        <w:lang w:val="ms" w:eastAsia="en-US" w:bidi="ar-SA"/>
      </w:rPr>
    </w:lvl>
    <w:lvl w:ilvl="5">
      <w:numFmt w:val="bullet"/>
      <w:lvlText w:val="•"/>
      <w:lvlJc w:val="left"/>
      <w:pPr>
        <w:ind w:left="1582" w:hanging="285"/>
      </w:pPr>
      <w:rPr>
        <w:rFonts w:hint="default"/>
        <w:lang w:val="ms" w:eastAsia="en-US" w:bidi="ar-SA"/>
      </w:rPr>
    </w:lvl>
    <w:lvl w:ilvl="6">
      <w:numFmt w:val="bullet"/>
      <w:lvlText w:val="•"/>
      <w:lvlJc w:val="left"/>
      <w:pPr>
        <w:ind w:left="1815" w:hanging="285"/>
      </w:pPr>
      <w:rPr>
        <w:rFonts w:hint="default"/>
        <w:lang w:val="ms" w:eastAsia="en-US" w:bidi="ar-SA"/>
      </w:rPr>
    </w:lvl>
    <w:lvl w:ilvl="7">
      <w:numFmt w:val="bullet"/>
      <w:lvlText w:val="•"/>
      <w:lvlJc w:val="left"/>
      <w:pPr>
        <w:ind w:left="2047" w:hanging="285"/>
      </w:pPr>
      <w:rPr>
        <w:rFonts w:hint="default"/>
        <w:lang w:val="ms" w:eastAsia="en-US" w:bidi="ar-SA"/>
      </w:rPr>
    </w:lvl>
    <w:lvl w:ilvl="8">
      <w:numFmt w:val="bullet"/>
      <w:lvlText w:val="•"/>
      <w:lvlJc w:val="left"/>
      <w:pPr>
        <w:ind w:left="2280" w:hanging="285"/>
      </w:pPr>
      <w:rPr>
        <w:rFonts w:hint="default"/>
        <w:lang w:val="ms" w:eastAsia="en-US" w:bidi="ar-SA"/>
      </w:rPr>
    </w:lvl>
  </w:abstractNum>
  <w:abstractNum w:abstractNumId="13" w15:restartNumberingAfterBreak="0">
    <w:nsid w:val="27760EE5"/>
    <w:multiLevelType w:val="multilevel"/>
    <w:tmpl w:val="27760EE5"/>
    <w:lvl w:ilvl="0">
      <w:start w:val="1"/>
      <w:numFmt w:val="upperLetter"/>
      <w:lvlText w:val="%1."/>
      <w:lvlJc w:val="left"/>
      <w:pPr>
        <w:ind w:left="1135" w:hanging="426"/>
        <w:jc w:val="left"/>
      </w:pPr>
      <w:rPr>
        <w:rFonts w:ascii="Times New Roman" w:eastAsia="Times New Roman" w:hAnsi="Times New Roman" w:cs="Times New Roman" w:hint="default"/>
        <w:b/>
        <w:bCs/>
        <w:i w:val="0"/>
        <w:iCs w:val="0"/>
        <w:spacing w:val="-1"/>
        <w:w w:val="100"/>
        <w:sz w:val="24"/>
        <w:szCs w:val="24"/>
        <w:lang w:val="ms" w:eastAsia="en-US" w:bidi="ar-SA"/>
      </w:rPr>
    </w:lvl>
    <w:lvl w:ilvl="1">
      <w:start w:val="1"/>
      <w:numFmt w:val="decimal"/>
      <w:lvlText w:val="%2."/>
      <w:lvlJc w:val="left"/>
      <w:pPr>
        <w:ind w:left="1560" w:hanging="401"/>
        <w:jc w:val="left"/>
      </w:pPr>
      <w:rPr>
        <w:rFonts w:hint="default"/>
        <w:spacing w:val="0"/>
        <w:w w:val="100"/>
        <w:lang w:val="ms" w:eastAsia="en-US" w:bidi="ar-SA"/>
      </w:rPr>
    </w:lvl>
    <w:lvl w:ilvl="2">
      <w:start w:val="1"/>
      <w:numFmt w:val="lowerLetter"/>
      <w:lvlText w:val="%3."/>
      <w:lvlJc w:val="left"/>
      <w:pPr>
        <w:ind w:left="1985" w:hanging="401"/>
        <w:jc w:val="left"/>
      </w:pPr>
      <w:rPr>
        <w:rFonts w:ascii="Times New Roman" w:eastAsia="Times New Roman" w:hAnsi="Times New Roman" w:cs="Times New Roman" w:hint="default"/>
        <w:b w:val="0"/>
        <w:bCs w:val="0"/>
        <w:i w:val="0"/>
        <w:iCs w:val="0"/>
        <w:spacing w:val="0"/>
        <w:w w:val="100"/>
        <w:sz w:val="24"/>
        <w:szCs w:val="24"/>
        <w:lang w:val="ms" w:eastAsia="en-US" w:bidi="ar-SA"/>
      </w:rPr>
    </w:lvl>
    <w:lvl w:ilvl="3">
      <w:numFmt w:val="bullet"/>
      <w:lvlText w:val="•"/>
      <w:lvlJc w:val="left"/>
      <w:pPr>
        <w:ind w:left="2990" w:hanging="401"/>
      </w:pPr>
      <w:rPr>
        <w:rFonts w:hint="default"/>
        <w:lang w:val="ms" w:eastAsia="en-US" w:bidi="ar-SA"/>
      </w:rPr>
    </w:lvl>
    <w:lvl w:ilvl="4">
      <w:numFmt w:val="bullet"/>
      <w:lvlText w:val="•"/>
      <w:lvlJc w:val="left"/>
      <w:pPr>
        <w:ind w:left="4000" w:hanging="401"/>
      </w:pPr>
      <w:rPr>
        <w:rFonts w:hint="default"/>
        <w:lang w:val="ms" w:eastAsia="en-US" w:bidi="ar-SA"/>
      </w:rPr>
    </w:lvl>
    <w:lvl w:ilvl="5">
      <w:numFmt w:val="bullet"/>
      <w:lvlText w:val="•"/>
      <w:lvlJc w:val="left"/>
      <w:pPr>
        <w:ind w:left="5011" w:hanging="401"/>
      </w:pPr>
      <w:rPr>
        <w:rFonts w:hint="default"/>
        <w:lang w:val="ms" w:eastAsia="en-US" w:bidi="ar-SA"/>
      </w:rPr>
    </w:lvl>
    <w:lvl w:ilvl="6">
      <w:numFmt w:val="bullet"/>
      <w:lvlText w:val="•"/>
      <w:lvlJc w:val="left"/>
      <w:pPr>
        <w:ind w:left="6021" w:hanging="401"/>
      </w:pPr>
      <w:rPr>
        <w:rFonts w:hint="default"/>
        <w:lang w:val="ms" w:eastAsia="en-US" w:bidi="ar-SA"/>
      </w:rPr>
    </w:lvl>
    <w:lvl w:ilvl="7">
      <w:numFmt w:val="bullet"/>
      <w:lvlText w:val="•"/>
      <w:lvlJc w:val="left"/>
      <w:pPr>
        <w:ind w:left="7032" w:hanging="401"/>
      </w:pPr>
      <w:rPr>
        <w:rFonts w:hint="default"/>
        <w:lang w:val="ms" w:eastAsia="en-US" w:bidi="ar-SA"/>
      </w:rPr>
    </w:lvl>
    <w:lvl w:ilvl="8">
      <w:numFmt w:val="bullet"/>
      <w:lvlText w:val="•"/>
      <w:lvlJc w:val="left"/>
      <w:pPr>
        <w:ind w:left="8042" w:hanging="401"/>
      </w:pPr>
      <w:rPr>
        <w:rFonts w:hint="default"/>
        <w:lang w:val="ms" w:eastAsia="en-US" w:bidi="ar-SA"/>
      </w:rPr>
    </w:lvl>
  </w:abstractNum>
  <w:abstractNum w:abstractNumId="14" w15:restartNumberingAfterBreak="0">
    <w:nsid w:val="31291CC7"/>
    <w:multiLevelType w:val="multilevel"/>
    <w:tmpl w:val="31291CC7"/>
    <w:lvl w:ilvl="0">
      <w:start w:val="1"/>
      <w:numFmt w:val="decimal"/>
      <w:lvlText w:val="(%1)"/>
      <w:lvlJc w:val="left"/>
      <w:pPr>
        <w:ind w:left="2837" w:hanging="426"/>
        <w:jc w:val="left"/>
      </w:pPr>
      <w:rPr>
        <w:rFonts w:ascii="Times New Roman" w:eastAsia="Times New Roman" w:hAnsi="Times New Roman" w:cs="Times New Roman" w:hint="default"/>
        <w:b w:val="0"/>
        <w:bCs w:val="0"/>
        <w:i w:val="0"/>
        <w:iCs w:val="0"/>
        <w:spacing w:val="0"/>
        <w:w w:val="100"/>
        <w:sz w:val="24"/>
        <w:szCs w:val="24"/>
        <w:lang w:val="ms" w:eastAsia="en-US" w:bidi="ar-SA"/>
      </w:rPr>
    </w:lvl>
    <w:lvl w:ilvl="1">
      <w:numFmt w:val="bullet"/>
      <w:lvlText w:val="•"/>
      <w:lvlJc w:val="left"/>
      <w:pPr>
        <w:ind w:left="3562" w:hanging="426"/>
      </w:pPr>
      <w:rPr>
        <w:rFonts w:hint="default"/>
        <w:lang w:val="ms" w:eastAsia="en-US" w:bidi="ar-SA"/>
      </w:rPr>
    </w:lvl>
    <w:lvl w:ilvl="2">
      <w:numFmt w:val="bullet"/>
      <w:lvlText w:val="•"/>
      <w:lvlJc w:val="left"/>
      <w:pPr>
        <w:ind w:left="4284" w:hanging="426"/>
      </w:pPr>
      <w:rPr>
        <w:rFonts w:hint="default"/>
        <w:lang w:val="ms" w:eastAsia="en-US" w:bidi="ar-SA"/>
      </w:rPr>
    </w:lvl>
    <w:lvl w:ilvl="3">
      <w:numFmt w:val="bullet"/>
      <w:lvlText w:val="•"/>
      <w:lvlJc w:val="left"/>
      <w:pPr>
        <w:ind w:left="5007" w:hanging="426"/>
      </w:pPr>
      <w:rPr>
        <w:rFonts w:hint="default"/>
        <w:lang w:val="ms" w:eastAsia="en-US" w:bidi="ar-SA"/>
      </w:rPr>
    </w:lvl>
    <w:lvl w:ilvl="4">
      <w:numFmt w:val="bullet"/>
      <w:lvlText w:val="•"/>
      <w:lvlJc w:val="left"/>
      <w:pPr>
        <w:ind w:left="5729" w:hanging="426"/>
      </w:pPr>
      <w:rPr>
        <w:rFonts w:hint="default"/>
        <w:lang w:val="ms" w:eastAsia="en-US" w:bidi="ar-SA"/>
      </w:rPr>
    </w:lvl>
    <w:lvl w:ilvl="5">
      <w:numFmt w:val="bullet"/>
      <w:lvlText w:val="•"/>
      <w:lvlJc w:val="left"/>
      <w:pPr>
        <w:ind w:left="6451" w:hanging="426"/>
      </w:pPr>
      <w:rPr>
        <w:rFonts w:hint="default"/>
        <w:lang w:val="ms" w:eastAsia="en-US" w:bidi="ar-SA"/>
      </w:rPr>
    </w:lvl>
    <w:lvl w:ilvl="6">
      <w:numFmt w:val="bullet"/>
      <w:lvlText w:val="•"/>
      <w:lvlJc w:val="left"/>
      <w:pPr>
        <w:ind w:left="7174" w:hanging="426"/>
      </w:pPr>
      <w:rPr>
        <w:rFonts w:hint="default"/>
        <w:lang w:val="ms" w:eastAsia="en-US" w:bidi="ar-SA"/>
      </w:rPr>
    </w:lvl>
    <w:lvl w:ilvl="7">
      <w:numFmt w:val="bullet"/>
      <w:lvlText w:val="•"/>
      <w:lvlJc w:val="left"/>
      <w:pPr>
        <w:ind w:left="7896" w:hanging="426"/>
      </w:pPr>
      <w:rPr>
        <w:rFonts w:hint="default"/>
        <w:lang w:val="ms" w:eastAsia="en-US" w:bidi="ar-SA"/>
      </w:rPr>
    </w:lvl>
    <w:lvl w:ilvl="8">
      <w:numFmt w:val="bullet"/>
      <w:lvlText w:val="•"/>
      <w:lvlJc w:val="left"/>
      <w:pPr>
        <w:ind w:left="8618" w:hanging="426"/>
      </w:pPr>
      <w:rPr>
        <w:rFonts w:hint="default"/>
        <w:lang w:val="ms" w:eastAsia="en-US" w:bidi="ar-SA"/>
      </w:rPr>
    </w:lvl>
  </w:abstractNum>
  <w:abstractNum w:abstractNumId="15" w15:restartNumberingAfterBreak="0">
    <w:nsid w:val="40EBA262"/>
    <w:multiLevelType w:val="multilevel"/>
    <w:tmpl w:val="40EBA262"/>
    <w:lvl w:ilvl="0">
      <w:start w:val="1"/>
      <w:numFmt w:val="decimal"/>
      <w:lvlText w:val="%1."/>
      <w:lvlJc w:val="left"/>
      <w:pPr>
        <w:ind w:left="428" w:hanging="285"/>
        <w:jc w:val="left"/>
      </w:pPr>
      <w:rPr>
        <w:rFonts w:ascii="Times New Roman" w:eastAsia="Times New Roman" w:hAnsi="Times New Roman" w:cs="Times New Roman" w:hint="default"/>
        <w:b w:val="0"/>
        <w:bCs w:val="0"/>
        <w:i w:val="0"/>
        <w:iCs w:val="0"/>
        <w:spacing w:val="0"/>
        <w:w w:val="100"/>
        <w:sz w:val="20"/>
        <w:szCs w:val="20"/>
        <w:lang w:val="ms" w:eastAsia="en-US" w:bidi="ar-SA"/>
      </w:rPr>
    </w:lvl>
    <w:lvl w:ilvl="1">
      <w:numFmt w:val="bullet"/>
      <w:lvlText w:val="•"/>
      <w:lvlJc w:val="left"/>
      <w:pPr>
        <w:ind w:left="652" w:hanging="285"/>
      </w:pPr>
      <w:rPr>
        <w:rFonts w:hint="default"/>
        <w:lang w:val="ms" w:eastAsia="en-US" w:bidi="ar-SA"/>
      </w:rPr>
    </w:lvl>
    <w:lvl w:ilvl="2">
      <w:numFmt w:val="bullet"/>
      <w:lvlText w:val="•"/>
      <w:lvlJc w:val="left"/>
      <w:pPr>
        <w:ind w:left="884" w:hanging="285"/>
      </w:pPr>
      <w:rPr>
        <w:rFonts w:hint="default"/>
        <w:lang w:val="ms" w:eastAsia="en-US" w:bidi="ar-SA"/>
      </w:rPr>
    </w:lvl>
    <w:lvl w:ilvl="3">
      <w:numFmt w:val="bullet"/>
      <w:lvlText w:val="•"/>
      <w:lvlJc w:val="left"/>
      <w:pPr>
        <w:ind w:left="1116" w:hanging="285"/>
      </w:pPr>
      <w:rPr>
        <w:rFonts w:hint="default"/>
        <w:lang w:val="ms" w:eastAsia="en-US" w:bidi="ar-SA"/>
      </w:rPr>
    </w:lvl>
    <w:lvl w:ilvl="4">
      <w:numFmt w:val="bullet"/>
      <w:lvlText w:val="•"/>
      <w:lvlJc w:val="left"/>
      <w:pPr>
        <w:ind w:left="1348" w:hanging="285"/>
      </w:pPr>
      <w:rPr>
        <w:rFonts w:hint="default"/>
        <w:lang w:val="ms" w:eastAsia="en-US" w:bidi="ar-SA"/>
      </w:rPr>
    </w:lvl>
    <w:lvl w:ilvl="5">
      <w:numFmt w:val="bullet"/>
      <w:lvlText w:val="•"/>
      <w:lvlJc w:val="left"/>
      <w:pPr>
        <w:ind w:left="1580" w:hanging="285"/>
      </w:pPr>
      <w:rPr>
        <w:rFonts w:hint="default"/>
        <w:lang w:val="ms" w:eastAsia="en-US" w:bidi="ar-SA"/>
      </w:rPr>
    </w:lvl>
    <w:lvl w:ilvl="6">
      <w:numFmt w:val="bullet"/>
      <w:lvlText w:val="•"/>
      <w:lvlJc w:val="left"/>
      <w:pPr>
        <w:ind w:left="1812" w:hanging="285"/>
      </w:pPr>
      <w:rPr>
        <w:rFonts w:hint="default"/>
        <w:lang w:val="ms" w:eastAsia="en-US" w:bidi="ar-SA"/>
      </w:rPr>
    </w:lvl>
    <w:lvl w:ilvl="7">
      <w:numFmt w:val="bullet"/>
      <w:lvlText w:val="•"/>
      <w:lvlJc w:val="left"/>
      <w:pPr>
        <w:ind w:left="2044" w:hanging="285"/>
      </w:pPr>
      <w:rPr>
        <w:rFonts w:hint="default"/>
        <w:lang w:val="ms" w:eastAsia="en-US" w:bidi="ar-SA"/>
      </w:rPr>
    </w:lvl>
    <w:lvl w:ilvl="8">
      <w:numFmt w:val="bullet"/>
      <w:lvlText w:val="•"/>
      <w:lvlJc w:val="left"/>
      <w:pPr>
        <w:ind w:left="2277" w:hanging="285"/>
      </w:pPr>
      <w:rPr>
        <w:rFonts w:hint="default"/>
        <w:lang w:val="ms" w:eastAsia="en-US" w:bidi="ar-SA"/>
      </w:rPr>
    </w:lvl>
  </w:abstractNum>
  <w:abstractNum w:abstractNumId="16" w15:restartNumberingAfterBreak="0">
    <w:nsid w:val="59ADCABA"/>
    <w:multiLevelType w:val="multilevel"/>
    <w:tmpl w:val="59ADCABA"/>
    <w:lvl w:ilvl="0">
      <w:start w:val="1"/>
      <w:numFmt w:val="upperLetter"/>
      <w:lvlText w:val="%1."/>
      <w:lvlJc w:val="left"/>
      <w:pPr>
        <w:ind w:left="1702" w:hanging="567"/>
        <w:jc w:val="left"/>
      </w:pPr>
      <w:rPr>
        <w:rFonts w:ascii="Times New Roman" w:eastAsia="Times New Roman" w:hAnsi="Times New Roman" w:cs="Times New Roman" w:hint="default"/>
        <w:b w:val="0"/>
        <w:bCs w:val="0"/>
        <w:i w:val="0"/>
        <w:iCs w:val="0"/>
        <w:spacing w:val="-1"/>
        <w:w w:val="100"/>
        <w:sz w:val="24"/>
        <w:szCs w:val="24"/>
        <w:lang w:val="ms" w:eastAsia="en-US" w:bidi="ar-SA"/>
      </w:rPr>
    </w:lvl>
    <w:lvl w:ilvl="1">
      <w:numFmt w:val="bullet"/>
      <w:lvlText w:val="•"/>
      <w:lvlJc w:val="left"/>
      <w:pPr>
        <w:ind w:left="2536" w:hanging="567"/>
      </w:pPr>
      <w:rPr>
        <w:rFonts w:hint="default"/>
        <w:lang w:val="ms" w:eastAsia="en-US" w:bidi="ar-SA"/>
      </w:rPr>
    </w:lvl>
    <w:lvl w:ilvl="2">
      <w:numFmt w:val="bullet"/>
      <w:lvlText w:val="•"/>
      <w:lvlJc w:val="left"/>
      <w:pPr>
        <w:ind w:left="3372" w:hanging="567"/>
      </w:pPr>
      <w:rPr>
        <w:rFonts w:hint="default"/>
        <w:lang w:val="ms" w:eastAsia="en-US" w:bidi="ar-SA"/>
      </w:rPr>
    </w:lvl>
    <w:lvl w:ilvl="3">
      <w:numFmt w:val="bullet"/>
      <w:lvlText w:val="•"/>
      <w:lvlJc w:val="left"/>
      <w:pPr>
        <w:ind w:left="4209" w:hanging="567"/>
      </w:pPr>
      <w:rPr>
        <w:rFonts w:hint="default"/>
        <w:lang w:val="ms" w:eastAsia="en-US" w:bidi="ar-SA"/>
      </w:rPr>
    </w:lvl>
    <w:lvl w:ilvl="4">
      <w:numFmt w:val="bullet"/>
      <w:lvlText w:val="•"/>
      <w:lvlJc w:val="left"/>
      <w:pPr>
        <w:ind w:left="5045" w:hanging="567"/>
      </w:pPr>
      <w:rPr>
        <w:rFonts w:hint="default"/>
        <w:lang w:val="ms" w:eastAsia="en-US" w:bidi="ar-SA"/>
      </w:rPr>
    </w:lvl>
    <w:lvl w:ilvl="5">
      <w:numFmt w:val="bullet"/>
      <w:lvlText w:val="•"/>
      <w:lvlJc w:val="left"/>
      <w:pPr>
        <w:ind w:left="5881" w:hanging="567"/>
      </w:pPr>
      <w:rPr>
        <w:rFonts w:hint="default"/>
        <w:lang w:val="ms" w:eastAsia="en-US" w:bidi="ar-SA"/>
      </w:rPr>
    </w:lvl>
    <w:lvl w:ilvl="6">
      <w:numFmt w:val="bullet"/>
      <w:lvlText w:val="•"/>
      <w:lvlJc w:val="left"/>
      <w:pPr>
        <w:ind w:left="6718" w:hanging="567"/>
      </w:pPr>
      <w:rPr>
        <w:rFonts w:hint="default"/>
        <w:lang w:val="ms" w:eastAsia="en-US" w:bidi="ar-SA"/>
      </w:rPr>
    </w:lvl>
    <w:lvl w:ilvl="7">
      <w:numFmt w:val="bullet"/>
      <w:lvlText w:val="•"/>
      <w:lvlJc w:val="left"/>
      <w:pPr>
        <w:ind w:left="7554" w:hanging="567"/>
      </w:pPr>
      <w:rPr>
        <w:rFonts w:hint="default"/>
        <w:lang w:val="ms" w:eastAsia="en-US" w:bidi="ar-SA"/>
      </w:rPr>
    </w:lvl>
    <w:lvl w:ilvl="8">
      <w:numFmt w:val="bullet"/>
      <w:lvlText w:val="•"/>
      <w:lvlJc w:val="left"/>
      <w:pPr>
        <w:ind w:left="8390" w:hanging="567"/>
      </w:pPr>
      <w:rPr>
        <w:rFonts w:hint="default"/>
        <w:lang w:val="ms" w:eastAsia="en-US" w:bidi="ar-SA"/>
      </w:rPr>
    </w:lvl>
  </w:abstractNum>
  <w:num w:numId="1">
    <w:abstractNumId w:val="11"/>
  </w:num>
  <w:num w:numId="2">
    <w:abstractNumId w:val="9"/>
  </w:num>
  <w:num w:numId="3">
    <w:abstractNumId w:val="16"/>
  </w:num>
  <w:num w:numId="4">
    <w:abstractNumId w:val="7"/>
  </w:num>
  <w:num w:numId="5">
    <w:abstractNumId w:val="2"/>
  </w:num>
  <w:num w:numId="6">
    <w:abstractNumId w:val="10"/>
  </w:num>
  <w:num w:numId="7">
    <w:abstractNumId w:val="4"/>
  </w:num>
  <w:num w:numId="8">
    <w:abstractNumId w:val="14"/>
  </w:num>
  <w:num w:numId="9">
    <w:abstractNumId w:val="5"/>
  </w:num>
  <w:num w:numId="10">
    <w:abstractNumId w:val="0"/>
  </w:num>
  <w:num w:numId="11">
    <w:abstractNumId w:val="15"/>
  </w:num>
  <w:num w:numId="12">
    <w:abstractNumId w:val="3"/>
  </w:num>
  <w:num w:numId="13">
    <w:abstractNumId w:val="6"/>
  </w:num>
  <w:num w:numId="14">
    <w:abstractNumId w:val="12"/>
  </w:num>
  <w:num w:numId="15">
    <w:abstractNumId w:val="1"/>
  </w:num>
  <w:num w:numId="16">
    <w:abstractNumId w:val="8"/>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proofState w:grammar="clean"/>
  <w:defaultTabStop w:val="720"/>
  <w:drawingGridHorizontalSpacing w:val="110"/>
  <w:noPunctuationKerning/>
  <w:characterSpacingControl w:val="doNotCompress"/>
  <w:footnotePr>
    <w:footnote w:id="-1"/>
    <w:footnote w:id="0"/>
  </w:footnotePr>
  <w:endnotePr>
    <w:endnote w:id="-1"/>
    <w:endnote w:id="0"/>
  </w:endnotePr>
  <w:compat>
    <w:ulTrailSpace/>
    <w:doNotExpandShiftReturn/>
    <w:doNotWrapTextWithPunct/>
    <w:doNotUseEastAsianBreakRules/>
    <w:useFELayout/>
    <w:compatSetting w:name="compatibilityMode" w:uri="http://schemas.microsoft.com/office/word" w:val="14"/>
    <w:compatSetting w:name="useWord2013TrackBottomHyphenation" w:uri="http://schemas.microsoft.com/office/word" w:val="1"/>
  </w:compat>
  <w:rsids>
    <w:rsidRoot w:val="00F42FD2"/>
    <w:rsid w:val="001B66B3"/>
    <w:rsid w:val="004548C9"/>
    <w:rsid w:val="005C7140"/>
    <w:rsid w:val="007C3490"/>
    <w:rsid w:val="00886DDE"/>
    <w:rsid w:val="008C798F"/>
    <w:rsid w:val="009E568E"/>
    <w:rsid w:val="00C124B7"/>
    <w:rsid w:val="00F42FD2"/>
    <w:rsid w:val="0D9C32E2"/>
    <w:rsid w:val="0F3A3702"/>
    <w:rsid w:val="122C1851"/>
    <w:rsid w:val="14AF0DC7"/>
    <w:rsid w:val="26102229"/>
    <w:rsid w:val="391C326B"/>
    <w:rsid w:val="3AE76517"/>
    <w:rsid w:val="44187A7F"/>
    <w:rsid w:val="50A224FF"/>
    <w:rsid w:val="54047C98"/>
    <w:rsid w:val="5C6664BC"/>
    <w:rsid w:val="62726741"/>
    <w:rsid w:val="648D3B9F"/>
    <w:rsid w:val="764D3A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3F2C531B"/>
  <w15:docId w15:val="{017AEB51-7F47-4B4E-BF93-58BC4D7B24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ID" w:eastAsia="en-US" w:bidi="ar-SA"/>
      </w:rPr>
    </w:rPrDefault>
    <w:pPrDefault/>
  </w:docDefaults>
  <w:latentStyles w:defLockedState="0" w:defUIPriority="0" w:defSemiHidden="0" w:defUnhideWhenUsed="0" w:defQFormat="0" w:count="375">
    <w:lsdException w:name="Normal" w:uiPriority="1" w:qFormat="1"/>
    <w:lsdException w:name="heading 1" w:uiPriority="1" w:qFormat="1"/>
    <w:lsdException w:name="heading 2" w:uiPriority="1" w:qFormat="1"/>
    <w:lsdException w:name="heading 3" w:uiPriority="1" w:qFormat="1"/>
    <w:lsdException w:name="heading 4" w:uiPriority="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1" w:qFormat="1"/>
    <w:lsdException w:name="toc 2" w:uiPriority="1" w:qFormat="1"/>
    <w:lsdException w:name="caption" w:semiHidden="1" w:unhideWhenUsed="1" w:qFormat="1"/>
    <w:lsdException w:name="Title" w:qFormat="1"/>
    <w:lsdException w:name="Default Paragraph Font" w:uiPriority="1" w:unhideWhenUsed="1" w:qFormat="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uiPriority w:val="1"/>
    <w:qFormat/>
    <w:pPr>
      <w:widowControl w:val="0"/>
      <w:autoSpaceDE w:val="0"/>
      <w:autoSpaceDN w:val="0"/>
    </w:pPr>
    <w:rPr>
      <w:rFonts w:eastAsia="Times New Roman"/>
      <w:sz w:val="22"/>
      <w:szCs w:val="22"/>
      <w:lang w:val="ms"/>
    </w:rPr>
  </w:style>
  <w:style w:type="paragraph" w:styleId="Heading1">
    <w:name w:val="heading 1"/>
    <w:basedOn w:val="Normal"/>
    <w:uiPriority w:val="1"/>
    <w:qFormat/>
    <w:pPr>
      <w:ind w:left="1376" w:right="1513"/>
      <w:jc w:val="center"/>
      <w:outlineLvl w:val="0"/>
    </w:pPr>
    <w:rPr>
      <w:b/>
      <w:bCs/>
      <w:sz w:val="32"/>
      <w:szCs w:val="32"/>
    </w:rPr>
  </w:style>
  <w:style w:type="paragraph" w:styleId="Heading2">
    <w:name w:val="heading 2"/>
    <w:basedOn w:val="Normal"/>
    <w:uiPriority w:val="1"/>
    <w:qFormat/>
    <w:pPr>
      <w:spacing w:before="51"/>
      <w:ind w:left="1376" w:right="1513"/>
      <w:jc w:val="center"/>
      <w:outlineLvl w:val="1"/>
    </w:pPr>
    <w:rPr>
      <w:b/>
      <w:bCs/>
      <w:sz w:val="28"/>
      <w:szCs w:val="28"/>
    </w:rPr>
  </w:style>
  <w:style w:type="paragraph" w:styleId="Heading3">
    <w:name w:val="heading 3"/>
    <w:basedOn w:val="Normal"/>
    <w:uiPriority w:val="1"/>
    <w:qFormat/>
    <w:pPr>
      <w:ind w:left="1134" w:hanging="425"/>
      <w:outlineLvl w:val="2"/>
    </w:pPr>
    <w:rPr>
      <w:b/>
      <w:bCs/>
      <w:sz w:val="24"/>
      <w:szCs w:val="24"/>
    </w:rPr>
  </w:style>
  <w:style w:type="paragraph" w:styleId="Heading4">
    <w:name w:val="heading 4"/>
    <w:basedOn w:val="Normal"/>
    <w:uiPriority w:val="1"/>
    <w:qFormat/>
    <w:pPr>
      <w:ind w:left="1985" w:hanging="426"/>
      <w:outlineLvl w:val="3"/>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TOC1">
    <w:name w:val="toc 1"/>
    <w:basedOn w:val="Normal"/>
    <w:uiPriority w:val="1"/>
    <w:qFormat/>
    <w:pPr>
      <w:spacing w:before="417"/>
      <w:ind w:left="709"/>
    </w:pPr>
    <w:rPr>
      <w:b/>
      <w:bCs/>
      <w:sz w:val="24"/>
      <w:szCs w:val="24"/>
    </w:rPr>
  </w:style>
  <w:style w:type="paragraph" w:styleId="TOC2">
    <w:name w:val="toc 2"/>
    <w:basedOn w:val="Normal"/>
    <w:uiPriority w:val="1"/>
    <w:qFormat/>
    <w:pPr>
      <w:spacing w:before="138"/>
      <w:ind w:left="1702" w:hanging="567"/>
    </w:pPr>
    <w:rPr>
      <w:sz w:val="24"/>
      <w:szCs w:val="24"/>
    </w:rPr>
  </w:style>
  <w:style w:type="table" w:customStyle="1" w:styleId="TableNormal1">
    <w:name w:val="Table Normal1"/>
    <w:uiPriority w:val="2"/>
    <w:semiHidden/>
    <w:unhideWhenUsed/>
    <w:qFormat/>
    <w:tblPr>
      <w:tblCellMar>
        <w:top w:w="0" w:type="dxa"/>
        <w:left w:w="0" w:type="dxa"/>
        <w:bottom w:w="0" w:type="dxa"/>
        <w:right w:w="0" w:type="dxa"/>
      </w:tblCellMar>
    </w:tblPr>
  </w:style>
  <w:style w:type="paragraph" w:styleId="ListParagraph">
    <w:name w:val="List Paragraph"/>
    <w:basedOn w:val="Normal"/>
    <w:uiPriority w:val="1"/>
    <w:qFormat/>
    <w:pPr>
      <w:spacing w:before="120"/>
      <w:ind w:left="1985" w:hanging="425"/>
    </w:pPr>
  </w:style>
  <w:style w:type="paragraph" w:customStyle="1" w:styleId="TableParagraph">
    <w:name w:val="Table Paragraph"/>
    <w:basedOn w:val="Normal"/>
    <w:uiPriority w:val="1"/>
    <w:qFormat/>
  </w:style>
  <w:style w:type="paragraph" w:styleId="Header">
    <w:name w:val="header"/>
    <w:basedOn w:val="Normal"/>
    <w:link w:val="HeaderChar"/>
    <w:rsid w:val="009E568E"/>
    <w:pPr>
      <w:tabs>
        <w:tab w:val="center" w:pos="4680"/>
        <w:tab w:val="right" w:pos="9360"/>
      </w:tabs>
    </w:pPr>
  </w:style>
  <w:style w:type="character" w:customStyle="1" w:styleId="HeaderChar">
    <w:name w:val="Header Char"/>
    <w:basedOn w:val="DefaultParagraphFont"/>
    <w:link w:val="Header"/>
    <w:rsid w:val="009E568E"/>
    <w:rPr>
      <w:rFonts w:eastAsia="Times New Roman"/>
      <w:sz w:val="22"/>
      <w:szCs w:val="22"/>
      <w:lang w:val="ms"/>
    </w:rPr>
  </w:style>
  <w:style w:type="paragraph" w:styleId="Footer">
    <w:name w:val="footer"/>
    <w:basedOn w:val="Normal"/>
    <w:link w:val="FooterChar"/>
    <w:rsid w:val="009E568E"/>
    <w:pPr>
      <w:tabs>
        <w:tab w:val="center" w:pos="4680"/>
        <w:tab w:val="right" w:pos="9360"/>
      </w:tabs>
    </w:pPr>
  </w:style>
  <w:style w:type="character" w:customStyle="1" w:styleId="FooterChar">
    <w:name w:val="Footer Char"/>
    <w:basedOn w:val="DefaultParagraphFont"/>
    <w:link w:val="Footer"/>
    <w:rsid w:val="009E568E"/>
    <w:rPr>
      <w:rFonts w:eastAsia="Times New Roman"/>
      <w:sz w:val="22"/>
      <w:szCs w:val="22"/>
      <w:lang w:val="m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footer" Target="footer2.xml"/><Relationship Id="rId26" Type="http://schemas.openxmlformats.org/officeDocument/2006/relationships/image" Target="media/image14.png"/><Relationship Id="rId39" Type="http://schemas.openxmlformats.org/officeDocument/2006/relationships/footer" Target="footer16.xml"/><Relationship Id="rId21" Type="http://schemas.openxmlformats.org/officeDocument/2006/relationships/footer" Target="footer5.xml"/><Relationship Id="rId34" Type="http://schemas.openxmlformats.org/officeDocument/2006/relationships/footer" Target="footer1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footer" Target="footer4.xml"/><Relationship Id="rId29" Type="http://schemas.openxmlformats.org/officeDocument/2006/relationships/footer" Target="footer7.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2.png"/><Relationship Id="rId32" Type="http://schemas.openxmlformats.org/officeDocument/2006/relationships/footer" Target="footer10.xml"/><Relationship Id="rId37" Type="http://schemas.openxmlformats.org/officeDocument/2006/relationships/footer" Target="footer14.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1.png"/><Relationship Id="rId28" Type="http://schemas.openxmlformats.org/officeDocument/2006/relationships/footer" Target="footer6.xml"/><Relationship Id="rId36" Type="http://schemas.openxmlformats.org/officeDocument/2006/relationships/footer" Target="footer13.xml"/><Relationship Id="rId10" Type="http://schemas.openxmlformats.org/officeDocument/2006/relationships/footer" Target="footer1.xml"/><Relationship Id="rId19" Type="http://schemas.openxmlformats.org/officeDocument/2006/relationships/footer" Target="footer3.xml"/><Relationship Id="rId31" Type="http://schemas.openxmlformats.org/officeDocument/2006/relationships/footer" Target="footer9.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jpe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footer" Target="footer8.xml"/><Relationship Id="rId35" Type="http://schemas.openxmlformats.org/officeDocument/2006/relationships/image" Target="media/image13.jpeg"/><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3.png"/><Relationship Id="rId33" Type="http://schemas.openxmlformats.org/officeDocument/2006/relationships/footer" Target="footer11.xml"/><Relationship Id="rId38" Type="http://schemas.openxmlformats.org/officeDocument/2006/relationships/footer" Target="footer1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Pages>57</Pages>
  <Words>10764</Words>
  <Characters>61357</Characters>
  <Application>Microsoft Office Word</Application>
  <DocSecurity>0</DocSecurity>
  <Lines>511</Lines>
  <Paragraphs>143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Microsoft Office User</cp:lastModifiedBy>
  <cp:revision>5</cp:revision>
  <cp:lastPrinted>2025-10-23T01:43:00Z</cp:lastPrinted>
  <dcterms:created xsi:type="dcterms:W3CDTF">2025-09-27T07:59:00Z</dcterms:created>
  <dcterms:modified xsi:type="dcterms:W3CDTF">2025-10-29T00:17:00Z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2021-10-22T00:00:00Z</vt:filetime>
  </property>
  <property fmtid="{D5CDD505-2E9C-101B-9397-08002B2CF9AE}" pid="3" name="Creator">
    <vt:lpwstr>PScript5.dll Version 5.2.2</vt:lpwstr>
  </property>
  <property fmtid="{D5CDD505-2E9C-101B-9397-08002B2CF9AE}" pid="4" name="LastSaved">
    <vt:filetime>2025-09-27T00:00:00Z</vt:filetime>
  </property>
  <property fmtid="{D5CDD505-2E9C-101B-9397-08002B2CF9AE}" pid="5" name="Producer">
    <vt:lpwstr>Acrobat Distiller 21.0 (Windows)</vt:lpwstr>
  </property>
  <property fmtid="{D5CDD505-2E9C-101B-9397-08002B2CF9AE}" pid="6" name="KSOProductBuildVer">
    <vt:lpwstr>1033-12.9.0.21549</vt:lpwstr>
  </property>
  <property fmtid="{D5CDD505-2E9C-101B-9397-08002B2CF9AE}" pid="7" name="ICV">
    <vt:lpwstr>03AF8228A21F42649698E0C616C77E1D_12</vt:lpwstr>
  </property>
</Properties>
</file>